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8572F" w:rsidRPr="002D3214" w:rsidRDefault="004E7657" w:rsidP="002D3214">
      <w:pPr>
        <w:spacing w:line="276" w:lineRule="auto"/>
        <w:jc w:val="right"/>
        <w:rPr>
          <w:rFonts w:ascii="Calibri Light" w:hAnsi="Calibri Light"/>
          <w:b/>
          <w:i/>
          <w:sz w:val="22"/>
          <w:szCs w:val="22"/>
        </w:rPr>
      </w:pPr>
      <w:r w:rsidRPr="002D3214">
        <w:rPr>
          <w:rFonts w:ascii="Calibri Light" w:hAnsi="Calibri Light"/>
          <w:b/>
          <w:i/>
          <w:sz w:val="22"/>
          <w:szCs w:val="22"/>
        </w:rPr>
        <w:t xml:space="preserve">Załącznik nr </w:t>
      </w:r>
      <w:r w:rsidR="0006064D" w:rsidRPr="002D3214">
        <w:rPr>
          <w:rFonts w:ascii="Calibri Light" w:hAnsi="Calibri Light"/>
          <w:b/>
          <w:i/>
          <w:sz w:val="22"/>
          <w:szCs w:val="22"/>
        </w:rPr>
        <w:t>7</w:t>
      </w:r>
      <w:r w:rsidR="0068572F" w:rsidRPr="002D3214">
        <w:rPr>
          <w:rFonts w:ascii="Calibri Light" w:hAnsi="Calibri Light"/>
          <w:b/>
          <w:i/>
          <w:sz w:val="22"/>
          <w:szCs w:val="22"/>
        </w:rPr>
        <w:t xml:space="preserve"> do SIWZ</w:t>
      </w:r>
    </w:p>
    <w:p w:rsidR="002D3214" w:rsidRDefault="002D3214" w:rsidP="00E250CB">
      <w:pPr>
        <w:spacing w:line="276" w:lineRule="auto"/>
        <w:jc w:val="center"/>
        <w:rPr>
          <w:rFonts w:ascii="Calibri Light" w:hAnsi="Calibri Light"/>
          <w:b/>
          <w:sz w:val="22"/>
          <w:szCs w:val="22"/>
        </w:rPr>
      </w:pPr>
    </w:p>
    <w:p w:rsidR="0068572F" w:rsidRPr="002D3214" w:rsidRDefault="0068572F" w:rsidP="00E250CB">
      <w:pPr>
        <w:spacing w:line="276" w:lineRule="auto"/>
        <w:jc w:val="center"/>
        <w:rPr>
          <w:rFonts w:ascii="Calibri Light" w:hAnsi="Calibri Light"/>
          <w:bCs/>
          <w:sz w:val="22"/>
          <w:szCs w:val="22"/>
        </w:rPr>
      </w:pPr>
      <w:r w:rsidRPr="002D3214">
        <w:rPr>
          <w:rFonts w:ascii="Calibri Light" w:hAnsi="Calibri Light"/>
          <w:b/>
          <w:sz w:val="22"/>
          <w:szCs w:val="22"/>
        </w:rPr>
        <w:t xml:space="preserve">UMOWA NR </w:t>
      </w:r>
      <w:r w:rsidRPr="002D3214">
        <w:rPr>
          <w:rFonts w:ascii="Calibri Light" w:hAnsi="Calibri Light"/>
          <w:bCs/>
          <w:sz w:val="22"/>
          <w:szCs w:val="22"/>
        </w:rPr>
        <w:t>..................................</w:t>
      </w:r>
    </w:p>
    <w:p w:rsidR="0068572F" w:rsidRPr="002D3214" w:rsidRDefault="0068572F" w:rsidP="002D3214">
      <w:pPr>
        <w:spacing w:line="276" w:lineRule="auto"/>
        <w:jc w:val="center"/>
        <w:rPr>
          <w:rFonts w:ascii="Calibri Light" w:hAnsi="Calibri Light"/>
          <w:i/>
          <w:sz w:val="22"/>
          <w:szCs w:val="22"/>
        </w:rPr>
      </w:pPr>
      <w:r w:rsidRPr="002D3214">
        <w:rPr>
          <w:rFonts w:ascii="Calibri Light" w:hAnsi="Calibri Light"/>
          <w:i/>
          <w:sz w:val="22"/>
          <w:szCs w:val="22"/>
        </w:rPr>
        <w:t>/PROJEKT UMOWY/</w:t>
      </w:r>
    </w:p>
    <w:p w:rsidR="002D3214" w:rsidRDefault="002D3214" w:rsidP="00E250CB">
      <w:pPr>
        <w:pStyle w:val="Tekstpodstawowy2"/>
        <w:spacing w:line="276" w:lineRule="auto"/>
        <w:jc w:val="both"/>
        <w:rPr>
          <w:rFonts w:ascii="Calibri Light" w:hAnsi="Calibri Light"/>
          <w:sz w:val="22"/>
          <w:szCs w:val="22"/>
        </w:rPr>
      </w:pPr>
    </w:p>
    <w:p w:rsidR="002D3214" w:rsidRDefault="002D3214" w:rsidP="00E250CB">
      <w:pPr>
        <w:pStyle w:val="Tekstpodstawowy2"/>
        <w:spacing w:line="276" w:lineRule="auto"/>
        <w:jc w:val="both"/>
        <w:rPr>
          <w:rFonts w:ascii="Calibri Light" w:hAnsi="Calibri Light"/>
          <w:sz w:val="22"/>
          <w:szCs w:val="22"/>
        </w:rPr>
      </w:pPr>
    </w:p>
    <w:p w:rsidR="0068572F" w:rsidRPr="002D3214" w:rsidRDefault="0068572F" w:rsidP="00E250CB">
      <w:pPr>
        <w:pStyle w:val="Tekstpodstawowy2"/>
        <w:spacing w:line="276" w:lineRule="auto"/>
        <w:jc w:val="both"/>
        <w:rPr>
          <w:rFonts w:ascii="Calibri Light" w:hAnsi="Calibri Light"/>
          <w:sz w:val="22"/>
          <w:szCs w:val="22"/>
        </w:rPr>
      </w:pPr>
      <w:r w:rsidRPr="002D3214">
        <w:rPr>
          <w:rFonts w:ascii="Calibri Light" w:hAnsi="Calibri Light"/>
          <w:sz w:val="22"/>
          <w:szCs w:val="22"/>
        </w:rPr>
        <w:t xml:space="preserve">zawarta w dniu </w:t>
      </w:r>
      <w:r w:rsidRPr="002D3214">
        <w:rPr>
          <w:rFonts w:ascii="Calibri Light" w:hAnsi="Calibri Light"/>
          <w:bCs/>
          <w:sz w:val="22"/>
          <w:szCs w:val="22"/>
        </w:rPr>
        <w:t>.....................................</w:t>
      </w:r>
      <w:r w:rsidRPr="002D3214">
        <w:rPr>
          <w:rFonts w:ascii="Calibri Light" w:hAnsi="Calibri Light"/>
          <w:sz w:val="22"/>
          <w:szCs w:val="22"/>
        </w:rPr>
        <w:t xml:space="preserve"> w Białymstoku,</w:t>
      </w:r>
    </w:p>
    <w:p w:rsidR="0068572F" w:rsidRPr="002D3214" w:rsidRDefault="0068572F" w:rsidP="00E250CB">
      <w:pPr>
        <w:pStyle w:val="Tekstpodstawowy2"/>
        <w:spacing w:line="276" w:lineRule="auto"/>
        <w:jc w:val="both"/>
        <w:rPr>
          <w:rFonts w:ascii="Calibri Light" w:hAnsi="Calibri Light"/>
          <w:sz w:val="22"/>
          <w:szCs w:val="22"/>
        </w:rPr>
      </w:pPr>
      <w:r w:rsidRPr="002D3214">
        <w:rPr>
          <w:rFonts w:ascii="Calibri Light" w:hAnsi="Calibri Light"/>
          <w:sz w:val="22"/>
          <w:szCs w:val="22"/>
        </w:rPr>
        <w:t>pomiędzy</w:t>
      </w:r>
    </w:p>
    <w:p w:rsidR="0068572F" w:rsidRPr="002D3214" w:rsidRDefault="0068572F" w:rsidP="00E250CB">
      <w:pPr>
        <w:spacing w:line="276" w:lineRule="auto"/>
        <w:jc w:val="both"/>
        <w:rPr>
          <w:rFonts w:ascii="Calibri Light" w:hAnsi="Calibri Light"/>
          <w:sz w:val="22"/>
          <w:szCs w:val="22"/>
        </w:rPr>
      </w:pPr>
      <w:r w:rsidRPr="002D3214">
        <w:rPr>
          <w:rFonts w:ascii="Calibri Light" w:hAnsi="Calibri Light"/>
          <w:b/>
          <w:sz w:val="22"/>
          <w:szCs w:val="22"/>
        </w:rPr>
        <w:t>MIASTEM BIAŁYSTOK,</w:t>
      </w:r>
      <w:r w:rsidRPr="002D3214">
        <w:rPr>
          <w:rFonts w:ascii="Calibri Light" w:hAnsi="Calibri Light"/>
          <w:sz w:val="22"/>
          <w:szCs w:val="22"/>
        </w:rPr>
        <w:t xml:space="preserve"> zwanym dalej </w:t>
      </w:r>
      <w:r w:rsidRPr="002D3214">
        <w:rPr>
          <w:rFonts w:ascii="Calibri Light" w:hAnsi="Calibri Light"/>
          <w:b/>
          <w:sz w:val="22"/>
          <w:szCs w:val="22"/>
        </w:rPr>
        <w:t>ZAMAWIAJĄCYM,</w:t>
      </w:r>
      <w:r w:rsidRPr="002D3214">
        <w:rPr>
          <w:rFonts w:ascii="Calibri Light" w:hAnsi="Calibri Light"/>
          <w:sz w:val="22"/>
          <w:szCs w:val="22"/>
        </w:rPr>
        <w:t xml:space="preserve"> reprezentowanym przez:</w:t>
      </w:r>
    </w:p>
    <w:p w:rsidR="0068572F" w:rsidRPr="002D3214" w:rsidRDefault="001B7813" w:rsidP="00E250CB">
      <w:pPr>
        <w:spacing w:line="276" w:lineRule="auto"/>
        <w:jc w:val="both"/>
        <w:rPr>
          <w:rFonts w:ascii="Calibri Light" w:hAnsi="Calibri Light"/>
          <w:sz w:val="22"/>
          <w:szCs w:val="22"/>
        </w:rPr>
      </w:pPr>
      <w:r w:rsidRPr="002D3214">
        <w:rPr>
          <w:rFonts w:ascii="Calibri Light" w:hAnsi="Calibri Light"/>
          <w:sz w:val="22"/>
          <w:szCs w:val="22"/>
        </w:rPr>
        <w:t>....................................</w:t>
      </w:r>
      <w:r w:rsidR="0045560D" w:rsidRPr="002D3214">
        <w:rPr>
          <w:rFonts w:ascii="Calibri Light" w:hAnsi="Calibri Light"/>
          <w:sz w:val="22"/>
          <w:szCs w:val="22"/>
        </w:rPr>
        <w:t>.............</w:t>
      </w:r>
      <w:r w:rsidR="0068572F" w:rsidRPr="002D3214">
        <w:rPr>
          <w:rFonts w:ascii="Calibri Light" w:hAnsi="Calibri Light"/>
          <w:sz w:val="22"/>
          <w:szCs w:val="22"/>
        </w:rPr>
        <w:t xml:space="preserve"> – Prezyden</w:t>
      </w:r>
      <w:r w:rsidR="00FD1CC2" w:rsidRPr="002D3214">
        <w:rPr>
          <w:rFonts w:ascii="Calibri Light" w:hAnsi="Calibri Light"/>
          <w:sz w:val="22"/>
          <w:szCs w:val="22"/>
        </w:rPr>
        <w:t xml:space="preserve">ta Miasta Białegostoku/Zastępcę </w:t>
      </w:r>
      <w:r w:rsidR="0068572F" w:rsidRPr="002D3214">
        <w:rPr>
          <w:rFonts w:ascii="Calibri Light" w:hAnsi="Calibri Light"/>
          <w:sz w:val="22"/>
          <w:szCs w:val="22"/>
        </w:rPr>
        <w:t>Prezydenta Miasta Białegostoku</w:t>
      </w:r>
    </w:p>
    <w:p w:rsidR="0046550A" w:rsidRPr="002D3214" w:rsidRDefault="0046550A" w:rsidP="00E250CB">
      <w:pPr>
        <w:spacing w:line="276" w:lineRule="auto"/>
        <w:jc w:val="both"/>
        <w:rPr>
          <w:rFonts w:ascii="Calibri Light" w:hAnsi="Calibri Light"/>
          <w:sz w:val="22"/>
          <w:szCs w:val="22"/>
        </w:rPr>
      </w:pPr>
      <w:r w:rsidRPr="002D3214">
        <w:rPr>
          <w:rFonts w:ascii="Calibri Light" w:hAnsi="Calibri Light"/>
          <w:sz w:val="22"/>
          <w:szCs w:val="22"/>
        </w:rPr>
        <w:t>NIP  966-211-72-20, REGON 050658640</w:t>
      </w:r>
    </w:p>
    <w:p w:rsidR="00940AA7" w:rsidRPr="002D3214" w:rsidRDefault="00FF613D" w:rsidP="00E250CB">
      <w:pPr>
        <w:spacing w:line="276" w:lineRule="auto"/>
        <w:jc w:val="both"/>
        <w:rPr>
          <w:rFonts w:ascii="Calibri Light" w:hAnsi="Calibri Light"/>
          <w:sz w:val="22"/>
          <w:szCs w:val="22"/>
        </w:rPr>
      </w:pPr>
      <w:r w:rsidRPr="002D3214">
        <w:rPr>
          <w:rFonts w:ascii="Calibri Light" w:hAnsi="Calibri Light"/>
          <w:sz w:val="22"/>
          <w:szCs w:val="22"/>
        </w:rPr>
        <w:t xml:space="preserve">a </w:t>
      </w:r>
      <w:r w:rsidR="0068572F" w:rsidRPr="002D3214">
        <w:rPr>
          <w:rFonts w:ascii="Calibri Light" w:hAnsi="Calibri Light"/>
          <w:sz w:val="22"/>
          <w:szCs w:val="22"/>
        </w:rPr>
        <w:t>.............................................................................................................................</w:t>
      </w:r>
      <w:r w:rsidR="001B7813" w:rsidRPr="002D3214">
        <w:rPr>
          <w:rFonts w:ascii="Calibri Light" w:hAnsi="Calibri Light"/>
          <w:sz w:val="22"/>
          <w:szCs w:val="22"/>
        </w:rPr>
        <w:t>...</w:t>
      </w:r>
      <w:r w:rsidR="00940AA7" w:rsidRPr="002D3214">
        <w:rPr>
          <w:rFonts w:ascii="Calibri Light" w:hAnsi="Calibri Light"/>
          <w:sz w:val="22"/>
          <w:szCs w:val="22"/>
        </w:rPr>
        <w:t>..............................</w:t>
      </w:r>
    </w:p>
    <w:p w:rsidR="00940AA7" w:rsidRPr="002D3214" w:rsidRDefault="0068572F" w:rsidP="00E250CB">
      <w:pPr>
        <w:spacing w:line="276" w:lineRule="auto"/>
        <w:jc w:val="both"/>
        <w:rPr>
          <w:rFonts w:ascii="Calibri Light" w:hAnsi="Calibri Light"/>
          <w:sz w:val="22"/>
          <w:szCs w:val="22"/>
        </w:rPr>
      </w:pPr>
      <w:r w:rsidRPr="002D3214">
        <w:rPr>
          <w:rFonts w:ascii="Calibri Light" w:hAnsi="Calibri Light"/>
          <w:sz w:val="22"/>
          <w:szCs w:val="22"/>
        </w:rPr>
        <w:t>z siedzibą:</w:t>
      </w:r>
      <w:r w:rsidR="001B7813" w:rsidRPr="002D3214">
        <w:rPr>
          <w:rFonts w:ascii="Calibri Light" w:hAnsi="Calibri Light"/>
          <w:sz w:val="22"/>
          <w:szCs w:val="22"/>
        </w:rPr>
        <w:t>..........................................................................................................................................</w:t>
      </w:r>
      <w:r w:rsidR="00643B58" w:rsidRPr="002D3214">
        <w:rPr>
          <w:rFonts w:ascii="Calibri Light" w:hAnsi="Calibri Light"/>
          <w:sz w:val="22"/>
          <w:szCs w:val="22"/>
        </w:rPr>
        <w:t>..</w:t>
      </w:r>
      <w:r w:rsidR="00940AA7" w:rsidRPr="002D3214">
        <w:rPr>
          <w:rFonts w:ascii="Calibri Light" w:hAnsi="Calibri Light"/>
          <w:sz w:val="22"/>
          <w:szCs w:val="22"/>
        </w:rPr>
        <w:t>.</w:t>
      </w:r>
    </w:p>
    <w:p w:rsidR="0068572F" w:rsidRPr="002D3214" w:rsidRDefault="0068572F" w:rsidP="00E250CB">
      <w:pPr>
        <w:spacing w:line="276" w:lineRule="auto"/>
        <w:jc w:val="both"/>
        <w:rPr>
          <w:rFonts w:ascii="Calibri Light" w:hAnsi="Calibri Light"/>
          <w:sz w:val="22"/>
          <w:szCs w:val="22"/>
        </w:rPr>
      </w:pPr>
      <w:r w:rsidRPr="002D3214">
        <w:rPr>
          <w:rFonts w:ascii="Calibri Light" w:hAnsi="Calibri Light"/>
          <w:sz w:val="22"/>
          <w:szCs w:val="22"/>
        </w:rPr>
        <w:t xml:space="preserve">NIP </w:t>
      </w:r>
      <w:r w:rsidR="001C3D8E" w:rsidRPr="002D3214">
        <w:rPr>
          <w:rFonts w:ascii="Calibri Light" w:hAnsi="Calibri Light"/>
          <w:sz w:val="22"/>
          <w:szCs w:val="22"/>
        </w:rPr>
        <w:t>……………………</w:t>
      </w:r>
      <w:r w:rsidRPr="002D3214">
        <w:rPr>
          <w:rFonts w:ascii="Calibri Light" w:hAnsi="Calibri Light"/>
          <w:sz w:val="22"/>
          <w:szCs w:val="22"/>
        </w:rPr>
        <w:t xml:space="preserve"> REGON </w:t>
      </w:r>
      <w:r w:rsidR="001C3D8E" w:rsidRPr="002D3214">
        <w:rPr>
          <w:rFonts w:ascii="Calibri Light" w:hAnsi="Calibri Light"/>
          <w:sz w:val="22"/>
          <w:szCs w:val="22"/>
        </w:rPr>
        <w:t>………………………</w:t>
      </w:r>
      <w:r w:rsidRPr="002D3214">
        <w:rPr>
          <w:rFonts w:ascii="Calibri Light" w:hAnsi="Calibri Light"/>
          <w:sz w:val="22"/>
          <w:szCs w:val="22"/>
        </w:rPr>
        <w:t xml:space="preserve">kapitał zakładowy </w:t>
      </w:r>
      <w:r w:rsidR="001C3D8E" w:rsidRPr="002D3214">
        <w:rPr>
          <w:rFonts w:ascii="Calibri Light" w:hAnsi="Calibri Light"/>
          <w:sz w:val="22"/>
          <w:szCs w:val="22"/>
        </w:rPr>
        <w:t>……………………</w:t>
      </w:r>
      <w:r w:rsidRPr="002D3214">
        <w:rPr>
          <w:rFonts w:ascii="Calibri Light" w:hAnsi="Calibri Light"/>
          <w:sz w:val="22"/>
          <w:szCs w:val="22"/>
        </w:rPr>
        <w:t xml:space="preserve">, zwanym dalej </w:t>
      </w:r>
      <w:r w:rsidRPr="002D3214">
        <w:rPr>
          <w:rFonts w:ascii="Calibri Light" w:hAnsi="Calibri Light"/>
          <w:b/>
          <w:sz w:val="22"/>
          <w:szCs w:val="22"/>
        </w:rPr>
        <w:t>WYKONAWCĄ,</w:t>
      </w:r>
      <w:r w:rsidRPr="002D3214">
        <w:rPr>
          <w:rFonts w:ascii="Calibri Light" w:hAnsi="Calibri Light"/>
          <w:sz w:val="22"/>
          <w:szCs w:val="22"/>
        </w:rPr>
        <w:t xml:space="preserve"> reprezentowanym przez:</w:t>
      </w:r>
    </w:p>
    <w:p w:rsidR="0068572F" w:rsidRPr="002D3214" w:rsidRDefault="0068572F" w:rsidP="00E250CB">
      <w:pPr>
        <w:numPr>
          <w:ilvl w:val="6"/>
          <w:numId w:val="2"/>
        </w:numPr>
        <w:tabs>
          <w:tab w:val="clear" w:pos="5040"/>
        </w:tabs>
        <w:spacing w:line="276" w:lineRule="auto"/>
        <w:ind w:left="360"/>
        <w:jc w:val="both"/>
        <w:rPr>
          <w:rFonts w:ascii="Calibri Light" w:hAnsi="Calibri Light"/>
          <w:sz w:val="22"/>
          <w:szCs w:val="22"/>
        </w:rPr>
      </w:pPr>
      <w:r w:rsidRPr="002D3214">
        <w:rPr>
          <w:rFonts w:ascii="Calibri Light" w:hAnsi="Calibri Light"/>
          <w:sz w:val="22"/>
          <w:szCs w:val="22"/>
        </w:rPr>
        <w:t>.......................................................................................</w:t>
      </w:r>
      <w:r w:rsidR="001B7813" w:rsidRPr="002D3214">
        <w:rPr>
          <w:rFonts w:ascii="Calibri Light" w:hAnsi="Calibri Light"/>
          <w:sz w:val="22"/>
          <w:szCs w:val="22"/>
        </w:rPr>
        <w:t>..................................</w:t>
      </w:r>
      <w:r w:rsidR="00940AA7" w:rsidRPr="002D3214">
        <w:rPr>
          <w:rFonts w:ascii="Calibri Light" w:hAnsi="Calibri Light"/>
          <w:sz w:val="22"/>
          <w:szCs w:val="22"/>
        </w:rPr>
        <w:t>...............................</w:t>
      </w:r>
    </w:p>
    <w:p w:rsidR="0068572F" w:rsidRPr="002D3214" w:rsidRDefault="0068572F" w:rsidP="00E250CB">
      <w:pPr>
        <w:numPr>
          <w:ilvl w:val="6"/>
          <w:numId w:val="2"/>
        </w:numPr>
        <w:tabs>
          <w:tab w:val="clear" w:pos="5040"/>
        </w:tabs>
        <w:spacing w:line="276" w:lineRule="auto"/>
        <w:ind w:left="360"/>
        <w:jc w:val="both"/>
        <w:rPr>
          <w:rFonts w:ascii="Calibri Light" w:hAnsi="Calibri Light"/>
          <w:sz w:val="22"/>
          <w:szCs w:val="22"/>
        </w:rPr>
      </w:pPr>
      <w:r w:rsidRPr="002D3214">
        <w:rPr>
          <w:rFonts w:ascii="Calibri Light" w:hAnsi="Calibri Light"/>
          <w:sz w:val="22"/>
          <w:szCs w:val="22"/>
        </w:rPr>
        <w:t>.....................................................................</w:t>
      </w:r>
      <w:r w:rsidR="001B7813" w:rsidRPr="002D3214">
        <w:rPr>
          <w:rFonts w:ascii="Calibri Light" w:hAnsi="Calibri Light"/>
          <w:sz w:val="22"/>
          <w:szCs w:val="22"/>
        </w:rPr>
        <w:t>..................................................................</w:t>
      </w:r>
      <w:r w:rsidRPr="002D3214">
        <w:rPr>
          <w:rFonts w:ascii="Calibri Light" w:hAnsi="Calibri Light"/>
          <w:sz w:val="22"/>
          <w:szCs w:val="22"/>
        </w:rPr>
        <w:t>.</w:t>
      </w:r>
      <w:r w:rsidR="0045560D" w:rsidRPr="002D3214">
        <w:rPr>
          <w:rFonts w:ascii="Calibri Light" w:hAnsi="Calibri Light"/>
          <w:sz w:val="22"/>
          <w:szCs w:val="22"/>
        </w:rPr>
        <w:t>................</w:t>
      </w:r>
    </w:p>
    <w:p w:rsidR="0068572F" w:rsidRPr="002D3214" w:rsidRDefault="0068572F" w:rsidP="00E250CB">
      <w:pPr>
        <w:spacing w:line="276" w:lineRule="auto"/>
        <w:jc w:val="both"/>
        <w:rPr>
          <w:rFonts w:ascii="Calibri Light" w:hAnsi="Calibri Light"/>
          <w:sz w:val="22"/>
          <w:szCs w:val="22"/>
        </w:rPr>
      </w:pPr>
      <w:r w:rsidRPr="002D3214">
        <w:rPr>
          <w:rFonts w:ascii="Calibri Light" w:hAnsi="Calibri Light"/>
          <w:sz w:val="22"/>
          <w:szCs w:val="22"/>
        </w:rPr>
        <w:t xml:space="preserve">na podstawie dokonanego przez Zamawiającego wyboru oferty Wykonawcy w postępowaniu prowadzonym </w:t>
      </w:r>
      <w:r w:rsidR="001B1308">
        <w:rPr>
          <w:rFonts w:ascii="Calibri Light" w:hAnsi="Calibri Light"/>
          <w:sz w:val="22"/>
          <w:szCs w:val="22"/>
        </w:rPr>
        <w:br/>
      </w:r>
      <w:r w:rsidRPr="002D3214">
        <w:rPr>
          <w:rFonts w:ascii="Calibri Light" w:hAnsi="Calibri Light"/>
          <w:sz w:val="22"/>
          <w:szCs w:val="22"/>
        </w:rPr>
        <w:t>w trybie przetargu nieograniczonego</w:t>
      </w:r>
      <w:r w:rsidR="00E931AA" w:rsidRPr="002D3214">
        <w:rPr>
          <w:rFonts w:ascii="Calibri Light" w:hAnsi="Calibri Light"/>
          <w:sz w:val="22"/>
          <w:szCs w:val="22"/>
        </w:rPr>
        <w:t>,</w:t>
      </w:r>
      <w:r w:rsidR="00227D2F" w:rsidRPr="002D3214">
        <w:rPr>
          <w:rFonts w:ascii="Calibri Light" w:hAnsi="Calibri Light"/>
          <w:sz w:val="22"/>
          <w:szCs w:val="22"/>
        </w:rPr>
        <w:t xml:space="preserve"> </w:t>
      </w:r>
      <w:r w:rsidR="00E931AA" w:rsidRPr="002D3214">
        <w:rPr>
          <w:rFonts w:ascii="Calibri Light" w:hAnsi="Calibri Light"/>
          <w:sz w:val="22"/>
          <w:szCs w:val="22"/>
        </w:rPr>
        <w:t>o następującej treści:</w:t>
      </w:r>
    </w:p>
    <w:p w:rsidR="00924ECA" w:rsidRPr="002D3214" w:rsidRDefault="00924ECA" w:rsidP="00E250CB">
      <w:pPr>
        <w:spacing w:line="276" w:lineRule="auto"/>
        <w:jc w:val="center"/>
        <w:rPr>
          <w:rFonts w:ascii="Calibri Light" w:hAnsi="Calibri Light"/>
          <w:b/>
          <w:sz w:val="22"/>
          <w:szCs w:val="22"/>
        </w:rPr>
      </w:pPr>
    </w:p>
    <w:p w:rsidR="0068572F" w:rsidRPr="002D3214" w:rsidRDefault="0068572F" w:rsidP="00E250CB">
      <w:pPr>
        <w:spacing w:line="276" w:lineRule="auto"/>
        <w:jc w:val="center"/>
        <w:rPr>
          <w:rFonts w:ascii="Calibri Light" w:hAnsi="Calibri Light"/>
          <w:b/>
          <w:sz w:val="22"/>
          <w:szCs w:val="22"/>
        </w:rPr>
      </w:pPr>
      <w:r w:rsidRPr="002D3214">
        <w:rPr>
          <w:rFonts w:ascii="Calibri Light" w:hAnsi="Calibri Light"/>
          <w:b/>
          <w:sz w:val="22"/>
          <w:szCs w:val="22"/>
        </w:rPr>
        <w:t>PRZEDMIOT UMOWY</w:t>
      </w:r>
    </w:p>
    <w:p w:rsidR="001B1308" w:rsidRDefault="001B1308" w:rsidP="00E250CB">
      <w:pPr>
        <w:spacing w:line="276" w:lineRule="auto"/>
        <w:jc w:val="center"/>
        <w:rPr>
          <w:rFonts w:ascii="Calibri Light" w:hAnsi="Calibri Light"/>
          <w:b/>
          <w:sz w:val="22"/>
          <w:szCs w:val="22"/>
        </w:rPr>
      </w:pPr>
    </w:p>
    <w:p w:rsidR="0068572F" w:rsidRDefault="0068572F" w:rsidP="00E250CB">
      <w:pPr>
        <w:spacing w:line="276" w:lineRule="auto"/>
        <w:jc w:val="center"/>
        <w:rPr>
          <w:rFonts w:ascii="Calibri Light" w:hAnsi="Calibri Light"/>
          <w:b/>
          <w:sz w:val="22"/>
          <w:szCs w:val="22"/>
        </w:rPr>
      </w:pPr>
      <w:r w:rsidRPr="002D3214">
        <w:rPr>
          <w:rFonts w:ascii="Calibri Light" w:hAnsi="Calibri Light"/>
          <w:b/>
          <w:sz w:val="22"/>
          <w:szCs w:val="22"/>
        </w:rPr>
        <w:sym w:font="Arial" w:char="00A7"/>
      </w:r>
      <w:r w:rsidRPr="002D3214">
        <w:rPr>
          <w:rFonts w:ascii="Calibri Light" w:hAnsi="Calibri Light"/>
          <w:b/>
          <w:sz w:val="22"/>
          <w:szCs w:val="22"/>
        </w:rPr>
        <w:t xml:space="preserve"> 1</w:t>
      </w:r>
    </w:p>
    <w:p w:rsidR="003E0602" w:rsidRDefault="003E0602" w:rsidP="003E0602">
      <w:pPr>
        <w:pStyle w:val="Akapitzlist"/>
        <w:spacing w:line="276" w:lineRule="auto"/>
        <w:jc w:val="both"/>
        <w:rPr>
          <w:rFonts w:ascii="Calibri Light" w:hAnsi="Calibri Light"/>
          <w:b/>
          <w:sz w:val="22"/>
          <w:szCs w:val="22"/>
        </w:rPr>
      </w:pPr>
    </w:p>
    <w:p w:rsidR="00EE0ACB" w:rsidRPr="003E0602" w:rsidRDefault="00991CA4" w:rsidP="00A31520">
      <w:pPr>
        <w:pStyle w:val="Akapitzlist"/>
        <w:numPr>
          <w:ilvl w:val="0"/>
          <w:numId w:val="61"/>
        </w:numPr>
        <w:spacing w:line="276" w:lineRule="auto"/>
        <w:jc w:val="both"/>
        <w:rPr>
          <w:rFonts w:ascii="Calibri Light" w:hAnsi="Calibri Light"/>
          <w:sz w:val="22"/>
          <w:szCs w:val="22"/>
        </w:rPr>
      </w:pPr>
      <w:r w:rsidRPr="003E0602">
        <w:rPr>
          <w:rFonts w:ascii="Calibri Light" w:hAnsi="Calibri Light"/>
          <w:sz w:val="22"/>
          <w:szCs w:val="22"/>
        </w:rPr>
        <w:t>Przedmiotem</w:t>
      </w:r>
      <w:r w:rsidRPr="0074649F">
        <w:rPr>
          <w:rFonts w:ascii="Calibri Light" w:hAnsi="Calibri Light"/>
          <w:sz w:val="22"/>
          <w:szCs w:val="22"/>
        </w:rPr>
        <w:t xml:space="preserve"> </w:t>
      </w:r>
      <w:r w:rsidR="005E1D80" w:rsidRPr="0074649F">
        <w:rPr>
          <w:rFonts w:ascii="Calibri Light" w:hAnsi="Calibri Light"/>
          <w:sz w:val="22"/>
          <w:szCs w:val="22"/>
        </w:rPr>
        <w:t>umowy</w:t>
      </w:r>
      <w:r w:rsidRPr="0074649F">
        <w:rPr>
          <w:rFonts w:ascii="Calibri Light" w:hAnsi="Calibri Light"/>
          <w:sz w:val="22"/>
          <w:szCs w:val="22"/>
        </w:rPr>
        <w:t xml:space="preserve"> </w:t>
      </w:r>
      <w:r w:rsidRPr="003E0602">
        <w:rPr>
          <w:rFonts w:ascii="Calibri Light" w:hAnsi="Calibri Light"/>
          <w:sz w:val="22"/>
          <w:szCs w:val="22"/>
        </w:rPr>
        <w:t>jes</w:t>
      </w:r>
      <w:r w:rsidR="004E7657" w:rsidRPr="003E0602">
        <w:rPr>
          <w:rFonts w:ascii="Calibri Light" w:hAnsi="Calibri Light"/>
          <w:sz w:val="22"/>
          <w:szCs w:val="22"/>
        </w:rPr>
        <w:t>t</w:t>
      </w:r>
      <w:r w:rsidR="00A31520">
        <w:rPr>
          <w:rFonts w:ascii="Calibri Light" w:hAnsi="Calibri Light"/>
          <w:sz w:val="22"/>
          <w:szCs w:val="22"/>
        </w:rPr>
        <w:t xml:space="preserve"> wykonanie robót budowalnych, a w szczególności:</w:t>
      </w:r>
    </w:p>
    <w:p w:rsidR="002D3214" w:rsidRDefault="002D3214" w:rsidP="00E250CB">
      <w:pPr>
        <w:pStyle w:val="Tekstpodstawowy31"/>
        <w:spacing w:line="276" w:lineRule="auto"/>
        <w:rPr>
          <w:rFonts w:ascii="Calibri Light" w:hAnsi="Calibri Light"/>
          <w:b/>
          <w:sz w:val="22"/>
          <w:szCs w:val="22"/>
        </w:rPr>
      </w:pPr>
    </w:p>
    <w:p w:rsidR="00041ABE" w:rsidRPr="00A31520" w:rsidRDefault="00041ABE" w:rsidP="003E0602">
      <w:pPr>
        <w:pStyle w:val="Akapitzlist"/>
        <w:numPr>
          <w:ilvl w:val="0"/>
          <w:numId w:val="58"/>
        </w:numPr>
        <w:spacing w:after="120"/>
        <w:jc w:val="both"/>
        <w:rPr>
          <w:rFonts w:ascii="Calibri Light" w:hAnsi="Calibri Light"/>
          <w:b/>
          <w:sz w:val="22"/>
        </w:rPr>
      </w:pPr>
      <w:r w:rsidRPr="00A31520">
        <w:rPr>
          <w:rFonts w:ascii="Calibri Light" w:hAnsi="Calibri Light" w:cs="Arial"/>
          <w:b/>
          <w:sz w:val="22"/>
        </w:rPr>
        <w:t>CZĘŚĆ I: Budowa ulicy Ziemskiej oraz Rolnej</w:t>
      </w:r>
    </w:p>
    <w:p w:rsidR="006D7CE2" w:rsidRPr="00A31520" w:rsidRDefault="006D7CE2" w:rsidP="006D7CE2">
      <w:pPr>
        <w:pStyle w:val="Akapitzlist"/>
        <w:spacing w:after="120"/>
        <w:jc w:val="both"/>
        <w:rPr>
          <w:rFonts w:ascii="Calibri Light" w:hAnsi="Calibri Light"/>
          <w:sz w:val="22"/>
        </w:rPr>
      </w:pPr>
      <w:r w:rsidRPr="00A31520">
        <w:rPr>
          <w:rFonts w:ascii="Calibri Light" w:hAnsi="Calibri Light"/>
          <w:sz w:val="22"/>
        </w:rPr>
        <w:t>Zakres robót budowlanych obejmuje budowę ulicy Ziemskiej: nawierzchnia jezdni z kostki betonowej brukowej, zjazdów oraz budową/przebudową infrastruktury technicznej; oraz budowę odcinka ulicy Rolnej z nawierzchni z kostki betonowej brukowej  wraz z budową/przebudową infrastruktury technicznej.</w:t>
      </w:r>
    </w:p>
    <w:p w:rsidR="00041ABE" w:rsidRPr="00A31520" w:rsidRDefault="00041ABE" w:rsidP="00041ABE">
      <w:pPr>
        <w:pStyle w:val="Akapitzlist"/>
        <w:spacing w:after="120"/>
        <w:jc w:val="both"/>
        <w:rPr>
          <w:rFonts w:ascii="Calibri Light" w:hAnsi="Calibri Light"/>
          <w:b/>
          <w:sz w:val="22"/>
        </w:rPr>
      </w:pPr>
    </w:p>
    <w:p w:rsidR="00041ABE" w:rsidRPr="00A31520" w:rsidRDefault="00041ABE" w:rsidP="00A31520">
      <w:pPr>
        <w:pStyle w:val="Akapitzlist"/>
        <w:numPr>
          <w:ilvl w:val="0"/>
          <w:numId w:val="58"/>
        </w:numPr>
        <w:spacing w:after="120"/>
        <w:jc w:val="both"/>
        <w:rPr>
          <w:rFonts w:ascii="Calibri Light" w:hAnsi="Calibri Light"/>
          <w:sz w:val="22"/>
        </w:rPr>
      </w:pPr>
      <w:r w:rsidRPr="00A31520">
        <w:rPr>
          <w:rFonts w:ascii="Calibri Light" w:hAnsi="Calibri Light"/>
          <w:b/>
          <w:sz w:val="22"/>
        </w:rPr>
        <w:t>Ponadto</w:t>
      </w:r>
      <w:r w:rsidR="00A31520" w:rsidRPr="00A31520">
        <w:rPr>
          <w:rFonts w:ascii="Calibri Light" w:hAnsi="Calibri Light"/>
          <w:b/>
          <w:sz w:val="22"/>
        </w:rPr>
        <w:t xml:space="preserve"> w ramach części I</w:t>
      </w:r>
      <w:r w:rsidRPr="00A31520">
        <w:rPr>
          <w:rFonts w:ascii="Calibri Light" w:hAnsi="Calibri Light"/>
          <w:b/>
          <w:sz w:val="22"/>
        </w:rPr>
        <w:t xml:space="preserve"> Wykonawca jest zobowiązany odkupić od Zamawiającego drewno pochodzące z wycinki zgodnie z wyceną drewna na kwotę brutto 319,97 brutto</w:t>
      </w:r>
      <w:r w:rsidRPr="00A31520">
        <w:rPr>
          <w:rFonts w:ascii="Calibri Light" w:hAnsi="Calibri Light"/>
          <w:sz w:val="22"/>
        </w:rPr>
        <w:t xml:space="preserve"> (słownie: trzysta dziewiętnaście złotych 97/100 groszy). W przypadku zaistnienia różnicy pomiędzy ilością przedmiarową drzew przeznaczonych do wycinki, a stanem faktycznym zostanie przeprowadzona powtórna inwentaryzacja i wycena drewna. W oparciu o protokół odbioru drewna z wycinki drzew i krzewów Zamawiający wystawi fakturę VAT. Zamawiający obciąży Wykonawcę fakturą za pozyskane drewno. Wykonawca opłaci należność za drewno w terminie 30 dni od daty wystawienia faktury przez Zamawiającego.</w:t>
      </w:r>
    </w:p>
    <w:p w:rsidR="00041ABE" w:rsidRPr="00A31520" w:rsidRDefault="00041ABE" w:rsidP="00041ABE">
      <w:pPr>
        <w:pStyle w:val="Akapitzlist"/>
        <w:spacing w:after="120"/>
        <w:ind w:firstLine="696"/>
        <w:jc w:val="both"/>
        <w:rPr>
          <w:rFonts w:ascii="Calibri Light" w:hAnsi="Calibri Light"/>
          <w:sz w:val="22"/>
        </w:rPr>
      </w:pPr>
    </w:p>
    <w:p w:rsidR="00041ABE" w:rsidRPr="003E0602" w:rsidRDefault="00041ABE" w:rsidP="00A31520">
      <w:pPr>
        <w:pStyle w:val="Akapitzlist"/>
        <w:numPr>
          <w:ilvl w:val="0"/>
          <w:numId w:val="58"/>
        </w:numPr>
        <w:jc w:val="both"/>
        <w:rPr>
          <w:rFonts w:ascii="Calibri Light" w:hAnsi="Calibri Light"/>
          <w:sz w:val="22"/>
          <w:szCs w:val="22"/>
        </w:rPr>
      </w:pPr>
      <w:r w:rsidRPr="00A31520">
        <w:rPr>
          <w:rFonts w:ascii="Calibri Light" w:hAnsi="Calibri Light"/>
          <w:b/>
          <w:sz w:val="22"/>
          <w:szCs w:val="22"/>
        </w:rPr>
        <w:t>CZĘŚĆ II</w:t>
      </w:r>
      <w:r w:rsidR="00A31520" w:rsidRPr="00A31520">
        <w:rPr>
          <w:rFonts w:ascii="Calibri Light" w:hAnsi="Calibri Light"/>
          <w:b/>
          <w:sz w:val="22"/>
          <w:szCs w:val="22"/>
        </w:rPr>
        <w:t xml:space="preserve">: </w:t>
      </w:r>
      <w:r w:rsidRPr="00A31520">
        <w:rPr>
          <w:rFonts w:ascii="Calibri Light" w:hAnsi="Calibri Light"/>
          <w:b/>
          <w:bCs/>
          <w:sz w:val="22"/>
          <w:szCs w:val="22"/>
        </w:rPr>
        <w:t xml:space="preserve">Przebudowa </w:t>
      </w:r>
      <w:r w:rsidRPr="003E0602">
        <w:rPr>
          <w:rFonts w:ascii="Calibri Light" w:hAnsi="Calibri Light"/>
          <w:b/>
          <w:bCs/>
          <w:sz w:val="22"/>
          <w:szCs w:val="22"/>
        </w:rPr>
        <w:t>ulicy 8KD-D oraz fragmentu ulicy 5KD-L.</w:t>
      </w:r>
    </w:p>
    <w:p w:rsidR="00041ABE" w:rsidRPr="00F31C85" w:rsidRDefault="00041ABE" w:rsidP="00A31520">
      <w:pPr>
        <w:ind w:left="708"/>
        <w:jc w:val="both"/>
        <w:rPr>
          <w:rFonts w:ascii="Calibri Light" w:hAnsi="Calibri Light"/>
          <w:sz w:val="22"/>
          <w:szCs w:val="22"/>
        </w:rPr>
      </w:pPr>
      <w:r w:rsidRPr="00F31C85">
        <w:rPr>
          <w:rFonts w:ascii="Calibri Light" w:hAnsi="Calibri Light"/>
          <w:sz w:val="22"/>
          <w:szCs w:val="22"/>
        </w:rPr>
        <w:t>Zakres robót budowlanych obejmuje budowę: nawierzchni jezdni z betonu asfaltowego, chodnika, opaski, zjazdów, miejsc postojowych (ul. 5 KD-L) wraz z budową infrastruktury technicznej: kablowej linii oświetleniowej oraz sieci kanalizacji deszczowej oraz zakładanie zieleńców.</w:t>
      </w:r>
    </w:p>
    <w:p w:rsidR="00EE0ACB" w:rsidRPr="00A31520" w:rsidRDefault="00041ABE" w:rsidP="00A31520">
      <w:pPr>
        <w:pStyle w:val="Akapitzlist"/>
        <w:numPr>
          <w:ilvl w:val="0"/>
          <w:numId w:val="58"/>
        </w:numPr>
        <w:spacing w:before="100" w:beforeAutospacing="1" w:after="100" w:afterAutospacing="1"/>
        <w:jc w:val="both"/>
        <w:rPr>
          <w:rFonts w:ascii="Calibri Light" w:hAnsi="Calibri Light"/>
          <w:sz w:val="22"/>
          <w:szCs w:val="22"/>
        </w:rPr>
      </w:pPr>
      <w:r w:rsidRPr="00A31520">
        <w:rPr>
          <w:rFonts w:ascii="Calibri Light" w:hAnsi="Calibri Light"/>
          <w:b/>
          <w:bCs/>
          <w:sz w:val="22"/>
          <w:szCs w:val="22"/>
        </w:rPr>
        <w:t>Ponadto Wykonawca</w:t>
      </w:r>
      <w:r w:rsidR="00A31520">
        <w:rPr>
          <w:rFonts w:ascii="Calibri Light" w:hAnsi="Calibri Light"/>
          <w:b/>
          <w:bCs/>
          <w:sz w:val="22"/>
          <w:szCs w:val="22"/>
        </w:rPr>
        <w:t xml:space="preserve"> w ramach części II</w:t>
      </w:r>
      <w:r w:rsidRPr="00A31520">
        <w:rPr>
          <w:rFonts w:ascii="Calibri Light" w:hAnsi="Calibri Light"/>
          <w:b/>
          <w:bCs/>
          <w:sz w:val="22"/>
          <w:szCs w:val="22"/>
        </w:rPr>
        <w:t xml:space="preserve"> jest zobowiązany do wykonania i montażu tablicy informacyjnej </w:t>
      </w:r>
      <w:r w:rsidRPr="00A31520">
        <w:rPr>
          <w:rFonts w:ascii="Calibri Light" w:hAnsi="Calibri Light"/>
          <w:b/>
          <w:bCs/>
          <w:sz w:val="22"/>
          <w:szCs w:val="22"/>
        </w:rPr>
        <w:br/>
        <w:t xml:space="preserve">o zrealizowaniu inwestycji ze środków Budżetu Obywatelskiego 2017. </w:t>
      </w:r>
      <w:r w:rsidRPr="00A31520">
        <w:rPr>
          <w:rFonts w:ascii="Calibri Light" w:hAnsi="Calibri Light"/>
          <w:sz w:val="22"/>
          <w:szCs w:val="22"/>
        </w:rPr>
        <w:t xml:space="preserve">Tablica ma być wykonana </w:t>
      </w:r>
      <w:r w:rsidRPr="00A31520">
        <w:rPr>
          <w:rFonts w:ascii="Calibri Light" w:hAnsi="Calibri Light"/>
          <w:sz w:val="22"/>
          <w:szCs w:val="22"/>
        </w:rPr>
        <w:lastRenderedPageBreak/>
        <w:t>z</w:t>
      </w:r>
      <w:r w:rsidR="00A31520">
        <w:rPr>
          <w:rFonts w:ascii="Calibri Light" w:hAnsi="Calibri Light"/>
          <w:sz w:val="22"/>
          <w:szCs w:val="22"/>
        </w:rPr>
        <w:t> </w:t>
      </w:r>
      <w:r w:rsidRPr="00A31520">
        <w:rPr>
          <w:rFonts w:ascii="Calibri Light" w:hAnsi="Calibri Light"/>
          <w:sz w:val="22"/>
          <w:szCs w:val="22"/>
        </w:rPr>
        <w:t>materiału wodoodpornego, powleczonego, w kolorze ciemnego brązu, o wymiarach minimum 25x35 cm. Na tablicy powinna być przyklejona nalepk</w:t>
      </w:r>
      <w:r w:rsidR="005E1D80" w:rsidRPr="00A31520">
        <w:rPr>
          <w:rFonts w:ascii="Calibri Light" w:hAnsi="Calibri Light"/>
          <w:sz w:val="22"/>
          <w:szCs w:val="22"/>
        </w:rPr>
        <w:t xml:space="preserve">a wodoodporna w kolorze żółtym </w:t>
      </w:r>
      <w:r w:rsidRPr="00A31520">
        <w:rPr>
          <w:rFonts w:ascii="Calibri Light" w:hAnsi="Calibri Light"/>
          <w:sz w:val="22"/>
          <w:szCs w:val="22"/>
        </w:rPr>
        <w:t>(litery czarne),</w:t>
      </w:r>
      <w:r w:rsidR="005E1D80" w:rsidRPr="00A31520">
        <w:rPr>
          <w:rFonts w:ascii="Calibri Light" w:hAnsi="Calibri Light"/>
          <w:sz w:val="22"/>
          <w:szCs w:val="22"/>
        </w:rPr>
        <w:t xml:space="preserve"> </w:t>
      </w:r>
      <w:r w:rsidRPr="00A31520">
        <w:rPr>
          <w:rFonts w:ascii="Calibri Light" w:hAnsi="Calibri Light"/>
          <w:sz w:val="22"/>
          <w:szCs w:val="22"/>
        </w:rPr>
        <w:t>o treści wg projektu tablicy (załącznik nr 8). Tablicę należy przymocować uchwytami do stojaka z rur stalowych ocynkowanych ogniowo i malowanych proszkowo,</w:t>
      </w:r>
    </w:p>
    <w:p w:rsidR="00991CA4" w:rsidRPr="002D3214" w:rsidRDefault="00A31520" w:rsidP="00E250CB">
      <w:pPr>
        <w:spacing w:line="276" w:lineRule="auto"/>
        <w:jc w:val="both"/>
        <w:rPr>
          <w:rFonts w:ascii="Calibri Light" w:hAnsi="Calibri Light"/>
          <w:bCs/>
          <w:iCs/>
          <w:sz w:val="22"/>
          <w:szCs w:val="22"/>
        </w:rPr>
      </w:pPr>
      <w:r>
        <w:rPr>
          <w:rFonts w:ascii="Calibri Light" w:hAnsi="Calibri Light"/>
          <w:sz w:val="22"/>
          <w:szCs w:val="22"/>
        </w:rPr>
        <w:t xml:space="preserve">Przedmiot umowy, o którym mowa w ust. 1 Wykonawca zobowiązany jest wykonać </w:t>
      </w:r>
      <w:r w:rsidR="004E7657" w:rsidRPr="002D3214">
        <w:rPr>
          <w:rFonts w:ascii="Calibri Light" w:hAnsi="Calibri Light"/>
          <w:sz w:val="22"/>
          <w:szCs w:val="22"/>
        </w:rPr>
        <w:t>zgodnie ze specyfikacją istotnych warunków zamówienia (SIWZ) i dostarczoną Wykonawcy dokumentacją projektową, złożoną ofertą oraz zestawieniem kosztów zadania, stanowiącymi załączniki do niniejszej umowy.</w:t>
      </w:r>
    </w:p>
    <w:p w:rsidR="002D3214" w:rsidRPr="002D3214" w:rsidRDefault="002D3214" w:rsidP="002D3214"/>
    <w:p w:rsidR="002D3214" w:rsidRPr="002D3214" w:rsidRDefault="0068572F" w:rsidP="002D3214">
      <w:pPr>
        <w:pStyle w:val="Nagwek2"/>
        <w:spacing w:line="276" w:lineRule="auto"/>
        <w:jc w:val="center"/>
        <w:rPr>
          <w:rFonts w:ascii="Calibri Light" w:hAnsi="Calibri Light"/>
          <w:i w:val="0"/>
          <w:sz w:val="22"/>
          <w:szCs w:val="22"/>
        </w:rPr>
      </w:pPr>
      <w:r w:rsidRPr="002D3214">
        <w:rPr>
          <w:rFonts w:ascii="Calibri Light" w:hAnsi="Calibri Light"/>
          <w:i w:val="0"/>
          <w:sz w:val="22"/>
          <w:szCs w:val="22"/>
        </w:rPr>
        <w:t xml:space="preserve">OBOWIĄZKI </w:t>
      </w:r>
      <w:r w:rsidR="00B2733C" w:rsidRPr="002D3214">
        <w:rPr>
          <w:rFonts w:ascii="Calibri Light" w:hAnsi="Calibri Light"/>
          <w:i w:val="0"/>
          <w:sz w:val="22"/>
          <w:szCs w:val="22"/>
        </w:rPr>
        <w:t>WYKONAWCY</w:t>
      </w:r>
    </w:p>
    <w:p w:rsidR="001B1308" w:rsidRDefault="001B1308" w:rsidP="002D3214">
      <w:pPr>
        <w:spacing w:line="276" w:lineRule="auto"/>
        <w:jc w:val="center"/>
        <w:rPr>
          <w:rFonts w:ascii="Calibri Light" w:hAnsi="Calibri Light"/>
          <w:b/>
          <w:sz w:val="22"/>
          <w:szCs w:val="22"/>
        </w:rPr>
      </w:pPr>
    </w:p>
    <w:p w:rsidR="002D3214" w:rsidRPr="002D3214" w:rsidRDefault="0068572F" w:rsidP="001B1308">
      <w:pPr>
        <w:spacing w:line="276" w:lineRule="auto"/>
        <w:jc w:val="center"/>
        <w:rPr>
          <w:rFonts w:ascii="Calibri Light" w:hAnsi="Calibri Light"/>
          <w:b/>
          <w:sz w:val="22"/>
          <w:szCs w:val="22"/>
        </w:rPr>
      </w:pPr>
      <w:r w:rsidRPr="002D3214">
        <w:rPr>
          <w:rFonts w:ascii="Calibri Light" w:hAnsi="Calibri Light"/>
          <w:b/>
          <w:sz w:val="22"/>
          <w:szCs w:val="22"/>
        </w:rPr>
        <w:sym w:font="Arial" w:char="00A7"/>
      </w:r>
      <w:r w:rsidR="001B1308">
        <w:rPr>
          <w:rFonts w:ascii="Calibri Light" w:hAnsi="Calibri Light"/>
          <w:b/>
          <w:sz w:val="22"/>
          <w:szCs w:val="22"/>
        </w:rPr>
        <w:t xml:space="preserve"> 2</w:t>
      </w:r>
    </w:p>
    <w:p w:rsidR="0068572F" w:rsidRPr="002D3214" w:rsidRDefault="0068572F" w:rsidP="00E250CB">
      <w:pPr>
        <w:numPr>
          <w:ilvl w:val="0"/>
          <w:numId w:val="5"/>
        </w:numPr>
        <w:spacing w:line="276" w:lineRule="auto"/>
        <w:jc w:val="both"/>
        <w:rPr>
          <w:rFonts w:ascii="Calibri Light" w:hAnsi="Calibri Light"/>
          <w:sz w:val="22"/>
          <w:szCs w:val="22"/>
        </w:rPr>
      </w:pPr>
      <w:r w:rsidRPr="002D3214">
        <w:rPr>
          <w:rFonts w:ascii="Calibri Light" w:hAnsi="Calibri Light"/>
          <w:sz w:val="22"/>
          <w:szCs w:val="22"/>
        </w:rPr>
        <w:t xml:space="preserve">Wykonawca zobowiązuje się do wykonania prac określonych w </w:t>
      </w:r>
      <w:r w:rsidRPr="002D3214">
        <w:rPr>
          <w:rFonts w:ascii="Calibri Light" w:hAnsi="Calibri Light"/>
          <w:sz w:val="22"/>
          <w:szCs w:val="22"/>
        </w:rPr>
        <w:sym w:font="Arial" w:char="00A7"/>
      </w:r>
      <w:r w:rsidR="008E358A" w:rsidRPr="002D3214">
        <w:rPr>
          <w:rFonts w:ascii="Calibri Light" w:hAnsi="Calibri Light"/>
          <w:sz w:val="22"/>
          <w:szCs w:val="22"/>
        </w:rPr>
        <w:t xml:space="preserve"> 1 zgodnie ze </w:t>
      </w:r>
      <w:r w:rsidRPr="002D3214">
        <w:rPr>
          <w:rFonts w:ascii="Calibri Light" w:hAnsi="Calibri Light"/>
          <w:sz w:val="22"/>
          <w:szCs w:val="22"/>
        </w:rPr>
        <w:t>Specyfikacją Istotnych Warunków Zamówienia, ofertą, dokumentacją techniczną, obowiązującym</w:t>
      </w:r>
      <w:r w:rsidR="00CE7231" w:rsidRPr="002D3214">
        <w:rPr>
          <w:rFonts w:ascii="Calibri Light" w:hAnsi="Calibri Light"/>
          <w:sz w:val="22"/>
          <w:szCs w:val="22"/>
        </w:rPr>
        <w:t>i</w:t>
      </w:r>
      <w:r w:rsidR="002D3214">
        <w:rPr>
          <w:rFonts w:ascii="Calibri Light" w:hAnsi="Calibri Light"/>
          <w:sz w:val="22"/>
          <w:szCs w:val="22"/>
        </w:rPr>
        <w:t xml:space="preserve"> </w:t>
      </w:r>
      <w:r w:rsidRPr="002D3214">
        <w:rPr>
          <w:rFonts w:ascii="Calibri Light" w:hAnsi="Calibri Light"/>
          <w:sz w:val="22"/>
          <w:szCs w:val="22"/>
        </w:rPr>
        <w:t>przepisami i sztuką</w:t>
      </w:r>
      <w:r w:rsidR="002D3214">
        <w:rPr>
          <w:rFonts w:ascii="Calibri Light" w:hAnsi="Calibri Light"/>
          <w:sz w:val="22"/>
          <w:szCs w:val="22"/>
        </w:rPr>
        <w:t xml:space="preserve"> </w:t>
      </w:r>
      <w:r w:rsidRPr="002D3214">
        <w:rPr>
          <w:rFonts w:ascii="Calibri Light" w:hAnsi="Calibri Light"/>
          <w:sz w:val="22"/>
          <w:szCs w:val="22"/>
        </w:rPr>
        <w:t>budowlaną oraz na ustalonych niniejszą umową warunkach, a także uzgodnionymi z Zamawiającym zmianami podjętymi w trakcie realizacji prac.</w:t>
      </w:r>
    </w:p>
    <w:p w:rsidR="00BB6C31" w:rsidRPr="002D3214" w:rsidRDefault="00BB6C31" w:rsidP="00E250CB">
      <w:pPr>
        <w:numPr>
          <w:ilvl w:val="0"/>
          <w:numId w:val="5"/>
        </w:numPr>
        <w:spacing w:line="276" w:lineRule="auto"/>
        <w:jc w:val="both"/>
        <w:rPr>
          <w:rFonts w:ascii="Calibri Light" w:hAnsi="Calibri Light"/>
          <w:sz w:val="22"/>
          <w:szCs w:val="22"/>
        </w:rPr>
      </w:pPr>
      <w:r w:rsidRPr="002D3214">
        <w:rPr>
          <w:rFonts w:ascii="Calibri Light" w:hAnsi="Calibri Light"/>
          <w:sz w:val="22"/>
          <w:szCs w:val="22"/>
        </w:rPr>
        <w:t xml:space="preserve">Wykonawca przed zgłoszeniem obiektu do odbioru końcowego zobowiązany jest na własny koszt dokonać odbiorów technicznych i niezbędnych badań itp. oraz pomiarów przez uprawnione do tego jednostki </w:t>
      </w:r>
      <w:r w:rsidR="00F613E4">
        <w:rPr>
          <w:rFonts w:ascii="Calibri Light" w:hAnsi="Calibri Light"/>
          <w:sz w:val="22"/>
          <w:szCs w:val="22"/>
        </w:rPr>
        <w:br/>
      </w:r>
      <w:r w:rsidRPr="002D3214">
        <w:rPr>
          <w:rFonts w:ascii="Calibri Light" w:hAnsi="Calibri Light"/>
          <w:sz w:val="22"/>
          <w:szCs w:val="22"/>
        </w:rPr>
        <w:t>(np. SANEPID, Zakład Energetyczny, Wodociągi itp.), sporządzić inwentary</w:t>
      </w:r>
      <w:r w:rsidR="001A1D75" w:rsidRPr="002D3214">
        <w:rPr>
          <w:rFonts w:ascii="Calibri Light" w:hAnsi="Calibri Light"/>
          <w:sz w:val="22"/>
          <w:szCs w:val="22"/>
        </w:rPr>
        <w:t>zację powykonawczą geodezyjną w</w:t>
      </w:r>
      <w:r w:rsidR="001A1D75" w:rsidRPr="002D3214">
        <w:rPr>
          <w:rFonts w:ascii="Calibri Light" w:hAnsi="Calibri Light"/>
          <w:bCs/>
          <w:iCs/>
          <w:sz w:val="22"/>
          <w:szCs w:val="22"/>
        </w:rPr>
        <w:t xml:space="preserve"> 6 egz., w tym 2 egz. w kolorze</w:t>
      </w:r>
      <w:r w:rsidRPr="002D3214">
        <w:rPr>
          <w:rFonts w:ascii="Calibri Light" w:hAnsi="Calibri Light"/>
          <w:sz w:val="22"/>
          <w:szCs w:val="22"/>
        </w:rPr>
        <w:t xml:space="preserve">. Ponadto Wykonawca zobowiązuje się do przedłożenia atestów, aprobat technicznych, deklaracji zgodności </w:t>
      </w:r>
      <w:r w:rsidR="003E6CE3" w:rsidRPr="002D3214">
        <w:rPr>
          <w:rFonts w:ascii="Calibri Light" w:hAnsi="Calibri Light"/>
          <w:sz w:val="22"/>
          <w:szCs w:val="22"/>
        </w:rPr>
        <w:t>na </w:t>
      </w:r>
      <w:r w:rsidRPr="002D3214">
        <w:rPr>
          <w:rFonts w:ascii="Calibri Light" w:hAnsi="Calibri Light"/>
          <w:sz w:val="22"/>
          <w:szCs w:val="22"/>
        </w:rPr>
        <w:t xml:space="preserve">wbudowane materiały, sprzęt </w:t>
      </w:r>
      <w:r w:rsidR="00097A4B" w:rsidRPr="002D3214">
        <w:rPr>
          <w:rFonts w:ascii="Calibri Light" w:hAnsi="Calibri Light"/>
          <w:sz w:val="22"/>
          <w:szCs w:val="22"/>
        </w:rPr>
        <w:t>i urządzenia według rozwiązań w </w:t>
      </w:r>
      <w:r w:rsidR="00000C18" w:rsidRPr="002D3214">
        <w:rPr>
          <w:rFonts w:ascii="Calibri Light" w:hAnsi="Calibri Light"/>
          <w:sz w:val="22"/>
          <w:szCs w:val="22"/>
        </w:rPr>
        <w:t>dokumentacji projektowej</w:t>
      </w:r>
      <w:r w:rsidR="00F61C21" w:rsidRPr="002D3214">
        <w:rPr>
          <w:rFonts w:ascii="Calibri Light" w:hAnsi="Calibri Light"/>
          <w:sz w:val="22"/>
          <w:szCs w:val="22"/>
        </w:rPr>
        <w:t>.</w:t>
      </w:r>
    </w:p>
    <w:p w:rsidR="0068572F" w:rsidRPr="002D3214" w:rsidRDefault="00984CE7" w:rsidP="00E250CB">
      <w:pPr>
        <w:numPr>
          <w:ilvl w:val="0"/>
          <w:numId w:val="5"/>
        </w:numPr>
        <w:spacing w:line="276" w:lineRule="auto"/>
        <w:jc w:val="both"/>
        <w:rPr>
          <w:rFonts w:ascii="Calibri Light" w:hAnsi="Calibri Light"/>
          <w:sz w:val="22"/>
          <w:szCs w:val="22"/>
        </w:rPr>
      </w:pPr>
      <w:r w:rsidRPr="002D3214">
        <w:rPr>
          <w:rFonts w:ascii="Calibri Light" w:hAnsi="Calibri Light"/>
          <w:sz w:val="22"/>
          <w:szCs w:val="22"/>
        </w:rPr>
        <w:t xml:space="preserve">Wykonawca </w:t>
      </w:r>
      <w:r w:rsidR="003B06DA" w:rsidRPr="002D3214">
        <w:rPr>
          <w:rFonts w:ascii="Calibri Light" w:hAnsi="Calibri Light"/>
          <w:sz w:val="22"/>
          <w:szCs w:val="22"/>
        </w:rPr>
        <w:t xml:space="preserve">(w przypadku zaistnienia konieczności) </w:t>
      </w:r>
      <w:r w:rsidR="0068572F" w:rsidRPr="002D3214">
        <w:rPr>
          <w:rFonts w:ascii="Calibri Light" w:hAnsi="Calibri Light"/>
          <w:sz w:val="22"/>
          <w:szCs w:val="22"/>
        </w:rPr>
        <w:t>będzie zobowiązany do</w:t>
      </w:r>
      <w:r w:rsidR="00805C4E" w:rsidRPr="002D3214">
        <w:rPr>
          <w:rFonts w:ascii="Calibri Light" w:hAnsi="Calibri Light"/>
          <w:sz w:val="22"/>
          <w:szCs w:val="22"/>
        </w:rPr>
        <w:t xml:space="preserve"> </w:t>
      </w:r>
      <w:r w:rsidR="0068572F" w:rsidRPr="002D3214">
        <w:rPr>
          <w:rFonts w:ascii="Calibri Light" w:hAnsi="Calibri Light"/>
          <w:sz w:val="22"/>
          <w:szCs w:val="22"/>
        </w:rPr>
        <w:t>udostępnienia placu budowy innym gestorom sieci prowadzącym roboty. Koordynacją robót będzie zajmował się Zamawiający.</w:t>
      </w:r>
      <w:r w:rsidR="007619D8" w:rsidRPr="002D3214">
        <w:rPr>
          <w:rFonts w:ascii="Calibri Light" w:hAnsi="Calibri Light"/>
          <w:strike/>
          <w:sz w:val="22"/>
          <w:szCs w:val="22"/>
        </w:rPr>
        <w:t xml:space="preserve"> </w:t>
      </w:r>
    </w:p>
    <w:p w:rsidR="0068572F" w:rsidRPr="002D3214" w:rsidRDefault="0068572F" w:rsidP="00E250CB">
      <w:pPr>
        <w:numPr>
          <w:ilvl w:val="0"/>
          <w:numId w:val="5"/>
        </w:numPr>
        <w:spacing w:line="276" w:lineRule="auto"/>
        <w:jc w:val="both"/>
        <w:rPr>
          <w:rFonts w:ascii="Calibri Light" w:hAnsi="Calibri Light"/>
          <w:sz w:val="22"/>
          <w:szCs w:val="22"/>
        </w:rPr>
      </w:pPr>
      <w:r w:rsidRPr="002D3214">
        <w:rPr>
          <w:rFonts w:ascii="Calibri Light" w:hAnsi="Calibri Light"/>
          <w:sz w:val="22"/>
          <w:szCs w:val="22"/>
        </w:rPr>
        <w:t>Wykonawca zobowiązuje się do skoordynowania robót z innymi Wykonawcami.</w:t>
      </w:r>
    </w:p>
    <w:p w:rsidR="0068572F" w:rsidRPr="002D3214" w:rsidRDefault="0068572F" w:rsidP="00E250CB">
      <w:pPr>
        <w:numPr>
          <w:ilvl w:val="0"/>
          <w:numId w:val="5"/>
        </w:numPr>
        <w:spacing w:line="276" w:lineRule="auto"/>
        <w:jc w:val="both"/>
        <w:rPr>
          <w:rFonts w:ascii="Calibri Light" w:hAnsi="Calibri Light"/>
          <w:sz w:val="22"/>
          <w:szCs w:val="22"/>
        </w:rPr>
      </w:pPr>
      <w:r w:rsidRPr="002D3214">
        <w:rPr>
          <w:rFonts w:ascii="Calibri Light" w:hAnsi="Calibri Light"/>
          <w:sz w:val="22"/>
          <w:szCs w:val="22"/>
        </w:rPr>
        <w:t>Wykonawca zobowiązuje się zabezpieczyć, oznakować roboty oraz dbać o stan techniczny i prawidłowość oznakowania przez cały czas trwania realizacji zadania. Wykonawca ponosi pełną odpowiedzialność za teren budowy od chwili przyjęcia placu budowy.</w:t>
      </w:r>
    </w:p>
    <w:p w:rsidR="0068572F" w:rsidRPr="002D3214" w:rsidRDefault="0068572F" w:rsidP="00E250CB">
      <w:pPr>
        <w:numPr>
          <w:ilvl w:val="0"/>
          <w:numId w:val="5"/>
        </w:numPr>
        <w:spacing w:line="276" w:lineRule="auto"/>
        <w:jc w:val="both"/>
        <w:rPr>
          <w:rFonts w:ascii="Calibri Light" w:hAnsi="Calibri Light"/>
          <w:sz w:val="22"/>
          <w:szCs w:val="22"/>
        </w:rPr>
      </w:pPr>
      <w:r w:rsidRPr="002D3214">
        <w:rPr>
          <w:rFonts w:ascii="Calibri Light" w:hAnsi="Calibri Light"/>
          <w:sz w:val="22"/>
          <w:szCs w:val="22"/>
        </w:rPr>
        <w:t>Wykonawca zobowiązuje się do przestrzegania na terenie budowy</w:t>
      </w:r>
      <w:r w:rsidR="0076159C" w:rsidRPr="002D3214">
        <w:rPr>
          <w:rFonts w:ascii="Calibri Light" w:hAnsi="Calibri Light"/>
          <w:sz w:val="22"/>
          <w:szCs w:val="22"/>
        </w:rPr>
        <w:t xml:space="preserve"> obowiązujących przepisów bhp i </w:t>
      </w:r>
      <w:r w:rsidRPr="002D3214">
        <w:rPr>
          <w:rFonts w:ascii="Calibri Light" w:hAnsi="Calibri Light"/>
          <w:sz w:val="22"/>
          <w:szCs w:val="22"/>
        </w:rPr>
        <w:t>ppoż. zgodnie z § 83 ust. 1 Rozporządzenia Ministra Pracy i Polityki Socjalnej z dnia 26.09.</w:t>
      </w:r>
      <w:r w:rsidR="00E931AA" w:rsidRPr="002D3214">
        <w:rPr>
          <w:rFonts w:ascii="Calibri Light" w:hAnsi="Calibri Light"/>
          <w:sz w:val="22"/>
          <w:szCs w:val="22"/>
        </w:rPr>
        <w:t>1997 r.</w:t>
      </w:r>
      <w:r w:rsidR="00B76433" w:rsidRPr="002D3214">
        <w:rPr>
          <w:rFonts w:ascii="Calibri Light" w:hAnsi="Calibri Light"/>
          <w:sz w:val="22"/>
          <w:szCs w:val="22"/>
        </w:rPr>
        <w:t xml:space="preserve"> w sprawie ogólnych przepisów bezpieczeństwa i higieny pracy </w:t>
      </w:r>
      <w:r w:rsidR="00E931AA" w:rsidRPr="002D3214">
        <w:rPr>
          <w:rFonts w:ascii="Calibri Light" w:hAnsi="Calibri Light"/>
          <w:sz w:val="22"/>
          <w:szCs w:val="22"/>
        </w:rPr>
        <w:t>(D</w:t>
      </w:r>
      <w:r w:rsidRPr="002D3214">
        <w:rPr>
          <w:rFonts w:ascii="Calibri Light" w:hAnsi="Calibri Light"/>
          <w:sz w:val="22"/>
          <w:szCs w:val="22"/>
        </w:rPr>
        <w:t>z. U</w:t>
      </w:r>
      <w:r w:rsidR="00B76433" w:rsidRPr="002D3214">
        <w:rPr>
          <w:rFonts w:ascii="Calibri Light" w:hAnsi="Calibri Light"/>
          <w:sz w:val="22"/>
          <w:szCs w:val="22"/>
        </w:rPr>
        <w:t>. z 2003 r. Nr 169 poz. 1650</w:t>
      </w:r>
      <w:r w:rsidR="00C252C6" w:rsidRPr="002D3214">
        <w:rPr>
          <w:rFonts w:ascii="Calibri Light" w:hAnsi="Calibri Light"/>
          <w:sz w:val="22"/>
          <w:szCs w:val="22"/>
        </w:rPr>
        <w:t xml:space="preserve"> z późn. </w:t>
      </w:r>
      <w:r w:rsidR="001A6187" w:rsidRPr="002D3214">
        <w:rPr>
          <w:rFonts w:ascii="Calibri Light" w:hAnsi="Calibri Light"/>
          <w:sz w:val="22"/>
          <w:szCs w:val="22"/>
        </w:rPr>
        <w:t>z</w:t>
      </w:r>
      <w:r w:rsidR="00C252C6" w:rsidRPr="002D3214">
        <w:rPr>
          <w:rFonts w:ascii="Calibri Light" w:hAnsi="Calibri Light"/>
          <w:sz w:val="22"/>
          <w:szCs w:val="22"/>
        </w:rPr>
        <w:t>m.</w:t>
      </w:r>
      <w:r w:rsidR="00B76433" w:rsidRPr="002D3214">
        <w:rPr>
          <w:rFonts w:ascii="Calibri Light" w:hAnsi="Calibri Light"/>
          <w:sz w:val="22"/>
          <w:szCs w:val="22"/>
        </w:rPr>
        <w:t>).</w:t>
      </w:r>
    </w:p>
    <w:p w:rsidR="0068572F" w:rsidRPr="002D3214" w:rsidRDefault="0068572F" w:rsidP="00E250CB">
      <w:pPr>
        <w:numPr>
          <w:ilvl w:val="0"/>
          <w:numId w:val="5"/>
        </w:numPr>
        <w:spacing w:line="276" w:lineRule="auto"/>
        <w:jc w:val="both"/>
        <w:rPr>
          <w:rFonts w:ascii="Calibri Light" w:hAnsi="Calibri Light"/>
          <w:sz w:val="22"/>
          <w:szCs w:val="22"/>
        </w:rPr>
      </w:pPr>
      <w:r w:rsidRPr="002D3214">
        <w:rPr>
          <w:rFonts w:ascii="Calibri Light" w:hAnsi="Calibri Light"/>
          <w:sz w:val="22"/>
          <w:szCs w:val="22"/>
        </w:rPr>
        <w:t>Wykonawca zobowiązuje się do zapewnienia przy robotach odp</w:t>
      </w:r>
      <w:r w:rsidR="00984CE7" w:rsidRPr="002D3214">
        <w:rPr>
          <w:rFonts w:ascii="Calibri Light" w:hAnsi="Calibri Light"/>
          <w:sz w:val="22"/>
          <w:szCs w:val="22"/>
        </w:rPr>
        <w:t xml:space="preserve">owiedniego nadzoru technicznego </w:t>
      </w:r>
      <w:r w:rsidRPr="002D3214">
        <w:rPr>
          <w:rFonts w:ascii="Calibri Light" w:hAnsi="Calibri Light"/>
          <w:sz w:val="22"/>
          <w:szCs w:val="22"/>
        </w:rPr>
        <w:t>oraz pracowników o kwalifikacjach</w:t>
      </w:r>
      <w:r w:rsidR="00984CE7" w:rsidRPr="002D3214">
        <w:rPr>
          <w:rFonts w:ascii="Calibri Light" w:hAnsi="Calibri Light"/>
          <w:sz w:val="22"/>
          <w:szCs w:val="22"/>
        </w:rPr>
        <w:t xml:space="preserve"> niezbędnych do odpowiedniego </w:t>
      </w:r>
      <w:r w:rsidR="0076159C" w:rsidRPr="002D3214">
        <w:rPr>
          <w:rFonts w:ascii="Calibri Light" w:hAnsi="Calibri Light"/>
          <w:sz w:val="22"/>
          <w:szCs w:val="22"/>
        </w:rPr>
        <w:t>i </w:t>
      </w:r>
      <w:r w:rsidRPr="002D3214">
        <w:rPr>
          <w:rFonts w:ascii="Calibri Light" w:hAnsi="Calibri Light"/>
          <w:sz w:val="22"/>
          <w:szCs w:val="22"/>
        </w:rPr>
        <w:t>terminowego wykonania robót.</w:t>
      </w:r>
    </w:p>
    <w:p w:rsidR="0068572F" w:rsidRDefault="0068572F" w:rsidP="00E250CB">
      <w:pPr>
        <w:pStyle w:val="Akapitzlist"/>
        <w:numPr>
          <w:ilvl w:val="0"/>
          <w:numId w:val="5"/>
        </w:numPr>
        <w:spacing w:line="276" w:lineRule="auto"/>
        <w:jc w:val="both"/>
        <w:rPr>
          <w:rFonts w:ascii="Calibri Light" w:hAnsi="Calibri Light"/>
          <w:sz w:val="22"/>
          <w:szCs w:val="22"/>
        </w:rPr>
      </w:pPr>
      <w:r w:rsidRPr="002D3214">
        <w:rPr>
          <w:rFonts w:ascii="Calibri Light" w:hAnsi="Calibri Light"/>
          <w:sz w:val="22"/>
          <w:szCs w:val="22"/>
        </w:rPr>
        <w:t>Wykonawca zapewni pełną obsługę geodezyjną budowy oraz sporządzi geodezyjną dokumentację powykonawczą z podaniem długości (w km) i powierzchni (w m</w:t>
      </w:r>
      <w:r w:rsidRPr="002D3214">
        <w:rPr>
          <w:rFonts w:ascii="Calibri Light" w:hAnsi="Calibri Light"/>
          <w:sz w:val="22"/>
          <w:szCs w:val="22"/>
          <w:vertAlign w:val="superscript"/>
        </w:rPr>
        <w:t>2</w:t>
      </w:r>
      <w:r w:rsidRPr="002D3214">
        <w:rPr>
          <w:rFonts w:ascii="Calibri Light" w:hAnsi="Calibri Light"/>
          <w:sz w:val="22"/>
          <w:szCs w:val="22"/>
        </w:rPr>
        <w:t>) zrealizowanych elementów infrastruktury t</w:t>
      </w:r>
      <w:r w:rsidR="001A1D75" w:rsidRPr="002D3214">
        <w:rPr>
          <w:rFonts w:ascii="Calibri Light" w:hAnsi="Calibri Light"/>
          <w:sz w:val="22"/>
          <w:szCs w:val="22"/>
        </w:rPr>
        <w:t xml:space="preserve">echnicznej na własny koszt </w:t>
      </w:r>
      <w:r w:rsidR="001A1D75" w:rsidRPr="002D3214">
        <w:rPr>
          <w:rFonts w:ascii="Calibri Light" w:hAnsi="Calibri Light"/>
          <w:bCs/>
          <w:iCs/>
          <w:sz w:val="22"/>
          <w:szCs w:val="22"/>
        </w:rPr>
        <w:t>w 6 egz., w tym 2 egz. w kolorze</w:t>
      </w:r>
      <w:r w:rsidR="00B14395" w:rsidRPr="002D3214">
        <w:rPr>
          <w:rFonts w:ascii="Calibri Light" w:hAnsi="Calibri Light"/>
          <w:bCs/>
          <w:iCs/>
          <w:sz w:val="22"/>
          <w:szCs w:val="22"/>
        </w:rPr>
        <w:t xml:space="preserve"> </w:t>
      </w:r>
      <w:r w:rsidR="007619D8" w:rsidRPr="002D3214">
        <w:rPr>
          <w:rFonts w:ascii="Calibri Light" w:hAnsi="Calibri Light"/>
          <w:sz w:val="22"/>
          <w:szCs w:val="22"/>
        </w:rPr>
        <w:t>oraz przygotuje wniosek i materiały do wniosku o zmianę użytku gruntowego</w:t>
      </w:r>
      <w:r w:rsidR="00B14395" w:rsidRPr="002D3214">
        <w:rPr>
          <w:rFonts w:ascii="Calibri Light" w:hAnsi="Calibri Light"/>
          <w:sz w:val="22"/>
          <w:szCs w:val="22"/>
        </w:rPr>
        <w:t xml:space="preserve"> (jeżeli dotyczy)</w:t>
      </w:r>
      <w:r w:rsidR="007619D8" w:rsidRPr="002D3214">
        <w:rPr>
          <w:rFonts w:ascii="Calibri Light" w:hAnsi="Calibri Light"/>
          <w:sz w:val="22"/>
          <w:szCs w:val="22"/>
        </w:rPr>
        <w:t>.</w:t>
      </w:r>
      <w:r w:rsidR="00655315" w:rsidRPr="002D3214">
        <w:rPr>
          <w:rFonts w:ascii="Calibri Light" w:hAnsi="Calibri Light"/>
          <w:sz w:val="22"/>
          <w:szCs w:val="22"/>
        </w:rPr>
        <w:t xml:space="preserve"> Geodeta będzie zobowiązany do wykonania inwentaryzacji w zakresie wybudowanej/przebudowanej infrastruktury technicznej w rozbiciu na pasy drogowe poszczególnych ulic objętych kontraktem.</w:t>
      </w:r>
    </w:p>
    <w:p w:rsidR="00D77A8C" w:rsidRPr="00090AC1" w:rsidRDefault="00D77A8C" w:rsidP="00E250CB">
      <w:pPr>
        <w:pStyle w:val="Akapitzlist"/>
        <w:numPr>
          <w:ilvl w:val="0"/>
          <w:numId w:val="5"/>
        </w:numPr>
        <w:spacing w:line="276" w:lineRule="auto"/>
        <w:jc w:val="both"/>
        <w:rPr>
          <w:rFonts w:ascii="Calibri Light" w:hAnsi="Calibri Light"/>
          <w:sz w:val="22"/>
          <w:szCs w:val="22"/>
        </w:rPr>
      </w:pPr>
      <w:r w:rsidRPr="00090AC1">
        <w:rPr>
          <w:rFonts w:ascii="Calibri Light" w:hAnsi="Calibri Light"/>
          <w:sz w:val="22"/>
          <w:szCs w:val="22"/>
        </w:rPr>
        <w:t>Wykonawca poniesie koszty związane z zajęciem pasa drogowego.</w:t>
      </w:r>
    </w:p>
    <w:p w:rsidR="0068572F" w:rsidRPr="002D3214" w:rsidRDefault="0068572F" w:rsidP="00E250CB">
      <w:pPr>
        <w:numPr>
          <w:ilvl w:val="0"/>
          <w:numId w:val="5"/>
        </w:numPr>
        <w:spacing w:line="276" w:lineRule="auto"/>
        <w:jc w:val="both"/>
        <w:rPr>
          <w:rFonts w:ascii="Calibri Light" w:hAnsi="Calibri Light"/>
          <w:sz w:val="22"/>
          <w:szCs w:val="22"/>
        </w:rPr>
      </w:pPr>
      <w:r w:rsidRPr="002D3214">
        <w:rPr>
          <w:rFonts w:ascii="Calibri Light" w:hAnsi="Calibri Light"/>
          <w:sz w:val="22"/>
          <w:szCs w:val="22"/>
        </w:rPr>
        <w:t>Wykonawca zobowiązuje się do przeprowadzenia niez</w:t>
      </w:r>
      <w:r w:rsidR="00D01A0C" w:rsidRPr="002D3214">
        <w:rPr>
          <w:rFonts w:ascii="Calibri Light" w:hAnsi="Calibri Light"/>
          <w:sz w:val="22"/>
          <w:szCs w:val="22"/>
        </w:rPr>
        <w:t>będnych badań laboratoryjnych w </w:t>
      </w:r>
      <w:r w:rsidRPr="002D3214">
        <w:rPr>
          <w:rFonts w:ascii="Calibri Light" w:hAnsi="Calibri Light"/>
          <w:sz w:val="22"/>
          <w:szCs w:val="22"/>
        </w:rPr>
        <w:t>pełnym zakresie.</w:t>
      </w:r>
    </w:p>
    <w:p w:rsidR="0068572F" w:rsidRPr="002D3214" w:rsidRDefault="0068572F" w:rsidP="00E250CB">
      <w:pPr>
        <w:numPr>
          <w:ilvl w:val="0"/>
          <w:numId w:val="5"/>
        </w:numPr>
        <w:spacing w:line="276" w:lineRule="auto"/>
        <w:jc w:val="both"/>
        <w:rPr>
          <w:rFonts w:ascii="Calibri Light" w:hAnsi="Calibri Light"/>
          <w:sz w:val="22"/>
          <w:szCs w:val="22"/>
        </w:rPr>
      </w:pPr>
      <w:r w:rsidRPr="002D3214">
        <w:rPr>
          <w:rFonts w:ascii="Calibri Light" w:hAnsi="Calibri Light"/>
          <w:sz w:val="22"/>
          <w:szCs w:val="22"/>
        </w:rPr>
        <w:t>Wykonawca odbuduje poziomą osnowę geodezyjną III klasy w zakresie objętym terenem inwestycji.</w:t>
      </w:r>
    </w:p>
    <w:p w:rsidR="0068572F" w:rsidRPr="002D3214" w:rsidRDefault="0068572F" w:rsidP="00E250CB">
      <w:pPr>
        <w:numPr>
          <w:ilvl w:val="0"/>
          <w:numId w:val="5"/>
        </w:numPr>
        <w:spacing w:line="276" w:lineRule="auto"/>
        <w:jc w:val="both"/>
        <w:rPr>
          <w:rFonts w:ascii="Calibri Light" w:hAnsi="Calibri Light"/>
          <w:sz w:val="22"/>
          <w:szCs w:val="22"/>
        </w:rPr>
      </w:pPr>
      <w:r w:rsidRPr="002D3214">
        <w:rPr>
          <w:rFonts w:ascii="Calibri Light" w:hAnsi="Calibri Light"/>
          <w:sz w:val="22"/>
          <w:szCs w:val="22"/>
        </w:rPr>
        <w:t>Wykonawca dostarczy zaświadczenie z Departamentu Geodezji o przywróceniu znaków osnowy geodezyjnej.</w:t>
      </w:r>
    </w:p>
    <w:p w:rsidR="00F84EF9" w:rsidRPr="002D3214" w:rsidRDefault="0068572F" w:rsidP="00E250CB">
      <w:pPr>
        <w:numPr>
          <w:ilvl w:val="0"/>
          <w:numId w:val="5"/>
        </w:numPr>
        <w:spacing w:line="276" w:lineRule="auto"/>
        <w:jc w:val="both"/>
        <w:rPr>
          <w:rFonts w:ascii="Calibri Light" w:hAnsi="Calibri Light"/>
          <w:sz w:val="22"/>
          <w:szCs w:val="22"/>
        </w:rPr>
      </w:pPr>
      <w:r w:rsidRPr="0044138F">
        <w:rPr>
          <w:rFonts w:ascii="Calibri Light" w:hAnsi="Calibri Light"/>
          <w:sz w:val="22"/>
          <w:szCs w:val="22"/>
        </w:rPr>
        <w:lastRenderedPageBreak/>
        <w:t xml:space="preserve">Wykonawca zobowiązuje się do </w:t>
      </w:r>
      <w:r w:rsidR="00F84EF9" w:rsidRPr="0044138F">
        <w:rPr>
          <w:rFonts w:ascii="Calibri Light" w:hAnsi="Calibri Light"/>
          <w:sz w:val="22"/>
          <w:szCs w:val="22"/>
        </w:rPr>
        <w:t xml:space="preserve">dostarczenia Zamawiającemu, najpóźniej w dniu odbioru końcowego, </w:t>
      </w:r>
      <w:r w:rsidR="002C3AFD" w:rsidRPr="0044138F">
        <w:rPr>
          <w:rFonts w:ascii="Calibri Light" w:hAnsi="Calibri Light"/>
          <w:sz w:val="22"/>
          <w:szCs w:val="22"/>
        </w:rPr>
        <w:t>uzupełnion</w:t>
      </w:r>
      <w:r w:rsidR="0044138F" w:rsidRPr="0044138F">
        <w:rPr>
          <w:rFonts w:ascii="Calibri Light" w:hAnsi="Calibri Light"/>
          <w:sz w:val="22"/>
          <w:szCs w:val="22"/>
        </w:rPr>
        <w:t>ej/uzupełnionych</w:t>
      </w:r>
      <w:r w:rsidR="00F84EF9" w:rsidRPr="0044138F">
        <w:rPr>
          <w:rFonts w:ascii="Calibri Light" w:hAnsi="Calibri Light"/>
          <w:sz w:val="22"/>
          <w:szCs w:val="22"/>
        </w:rPr>
        <w:t xml:space="preserve"> zgodnie </w:t>
      </w:r>
      <w:r w:rsidR="007F5C99" w:rsidRPr="0044138F">
        <w:rPr>
          <w:rFonts w:ascii="Calibri Light" w:hAnsi="Calibri Light"/>
          <w:sz w:val="22"/>
          <w:szCs w:val="22"/>
        </w:rPr>
        <w:t xml:space="preserve">z wykonanym zakresem robót </w:t>
      </w:r>
      <w:r w:rsidR="007F5C99" w:rsidRPr="0044138F">
        <w:rPr>
          <w:rFonts w:ascii="Calibri Light" w:hAnsi="Calibri Light"/>
          <w:sz w:val="22"/>
          <w:szCs w:val="22"/>
          <w:u w:val="single"/>
        </w:rPr>
        <w:t>kart</w:t>
      </w:r>
      <w:r w:rsidR="0044138F" w:rsidRPr="0044138F">
        <w:rPr>
          <w:rFonts w:ascii="Calibri Light" w:hAnsi="Calibri Light"/>
          <w:sz w:val="22"/>
          <w:szCs w:val="22"/>
          <w:u w:val="single"/>
        </w:rPr>
        <w:t>y/kart</w:t>
      </w:r>
      <w:r w:rsidR="007F5C99" w:rsidRPr="0044138F">
        <w:rPr>
          <w:rFonts w:ascii="Calibri Light" w:hAnsi="Calibri Light"/>
          <w:sz w:val="22"/>
          <w:szCs w:val="22"/>
          <w:u w:val="single"/>
        </w:rPr>
        <w:t xml:space="preserve"> gwarancyjn</w:t>
      </w:r>
      <w:r w:rsidR="0044138F" w:rsidRPr="0044138F">
        <w:rPr>
          <w:rFonts w:ascii="Calibri Light" w:hAnsi="Calibri Light"/>
          <w:sz w:val="22"/>
          <w:szCs w:val="22"/>
          <w:u w:val="single"/>
        </w:rPr>
        <w:t>ej/</w:t>
      </w:r>
      <w:r w:rsidR="007F5C99" w:rsidRPr="0044138F">
        <w:rPr>
          <w:rFonts w:ascii="Calibri Light" w:hAnsi="Calibri Light"/>
          <w:sz w:val="22"/>
          <w:szCs w:val="22"/>
          <w:u w:val="single"/>
        </w:rPr>
        <w:t>ych</w:t>
      </w:r>
      <w:r w:rsidR="007F5C99" w:rsidRPr="0044138F">
        <w:rPr>
          <w:rFonts w:ascii="Calibri Light" w:hAnsi="Calibri Light"/>
          <w:sz w:val="22"/>
          <w:szCs w:val="22"/>
        </w:rPr>
        <w:t xml:space="preserve"> </w:t>
      </w:r>
      <w:r w:rsidR="0044138F" w:rsidRPr="0044138F">
        <w:rPr>
          <w:rFonts w:ascii="Calibri Light" w:hAnsi="Calibri Light"/>
          <w:sz w:val="22"/>
          <w:szCs w:val="22"/>
        </w:rPr>
        <w:br/>
      </w:r>
      <w:r w:rsidRPr="002D3214">
        <w:rPr>
          <w:rFonts w:ascii="Calibri Light" w:hAnsi="Calibri Light"/>
          <w:sz w:val="22"/>
          <w:szCs w:val="22"/>
        </w:rPr>
        <w:t>we</w:t>
      </w:r>
      <w:r w:rsidR="00D01A0C" w:rsidRPr="002D3214">
        <w:rPr>
          <w:rFonts w:ascii="Calibri Light" w:hAnsi="Calibri Light"/>
          <w:sz w:val="22"/>
          <w:szCs w:val="22"/>
        </w:rPr>
        <w:t xml:space="preserve">dług wzoru zaakceptowanego przy </w:t>
      </w:r>
      <w:r w:rsidRPr="002D3214">
        <w:rPr>
          <w:rFonts w:ascii="Calibri Light" w:hAnsi="Calibri Light"/>
          <w:sz w:val="22"/>
          <w:szCs w:val="22"/>
        </w:rPr>
        <w:t xml:space="preserve">niniejszej umowie </w:t>
      </w:r>
      <w:r w:rsidR="00D01A0C" w:rsidRPr="002D3214">
        <w:rPr>
          <w:rFonts w:ascii="Calibri Light" w:hAnsi="Calibri Light"/>
          <w:sz w:val="22"/>
          <w:szCs w:val="22"/>
        </w:rPr>
        <w:t>–</w:t>
      </w:r>
      <w:r w:rsidRPr="002D3214">
        <w:rPr>
          <w:rFonts w:ascii="Calibri Light" w:hAnsi="Calibri Light"/>
          <w:sz w:val="22"/>
          <w:szCs w:val="22"/>
        </w:rPr>
        <w:t xml:space="preserve"> załącznik nr </w:t>
      </w:r>
      <w:r w:rsidR="00B14036" w:rsidRPr="002D3214">
        <w:rPr>
          <w:rFonts w:ascii="Calibri Light" w:hAnsi="Calibri Light"/>
          <w:sz w:val="22"/>
          <w:szCs w:val="22"/>
        </w:rPr>
        <w:t>2</w:t>
      </w:r>
      <w:r w:rsidRPr="002D3214">
        <w:rPr>
          <w:rFonts w:ascii="Calibri Light" w:hAnsi="Calibri Light"/>
          <w:sz w:val="22"/>
          <w:szCs w:val="22"/>
        </w:rPr>
        <w:t xml:space="preserve"> do umowy.</w:t>
      </w:r>
    </w:p>
    <w:p w:rsidR="00F84EF9" w:rsidRPr="002D3214" w:rsidRDefault="00F84EF9" w:rsidP="00E250CB">
      <w:pPr>
        <w:numPr>
          <w:ilvl w:val="0"/>
          <w:numId w:val="5"/>
        </w:numPr>
        <w:spacing w:line="276" w:lineRule="auto"/>
        <w:jc w:val="both"/>
        <w:rPr>
          <w:rFonts w:ascii="Calibri Light" w:hAnsi="Calibri Light"/>
          <w:sz w:val="22"/>
          <w:szCs w:val="22"/>
        </w:rPr>
      </w:pPr>
      <w:r w:rsidRPr="002D3214">
        <w:rPr>
          <w:rFonts w:ascii="Calibri Light" w:hAnsi="Calibri Light"/>
          <w:sz w:val="22"/>
          <w:szCs w:val="22"/>
        </w:rPr>
        <w:t>Wykonawca zobowiązuje się do wyrównywania nawierzchni dróg objętych zakresem robót, bądź używanych, jako drogi dojazdowe na teren placu budowy, których stan nawierzchni uległ pogorszeniu w wyniku użytkowania przez Wykonawcę. Wyrównanie nawierzchni ma na celu umożliwienie dojazdu do nieruchomości położonych w rejonie inwestycji.</w:t>
      </w:r>
    </w:p>
    <w:p w:rsidR="003B06DA" w:rsidRPr="002D3214" w:rsidRDefault="003B06DA" w:rsidP="00E250CB">
      <w:pPr>
        <w:numPr>
          <w:ilvl w:val="0"/>
          <w:numId w:val="5"/>
        </w:numPr>
        <w:spacing w:line="276" w:lineRule="auto"/>
        <w:jc w:val="both"/>
        <w:rPr>
          <w:rFonts w:ascii="Calibri Light" w:hAnsi="Calibri Light"/>
          <w:sz w:val="22"/>
          <w:szCs w:val="22"/>
        </w:rPr>
      </w:pPr>
      <w:r w:rsidRPr="002D3214">
        <w:rPr>
          <w:rFonts w:ascii="Calibri Light" w:hAnsi="Calibri Light"/>
          <w:sz w:val="22"/>
          <w:szCs w:val="22"/>
        </w:rPr>
        <w:t>Wykonawca zobowiązuje się do wykonania dokumentacji fotograficznej przejętego placu budowy, w tym terenów na czasowe zajęcie</w:t>
      </w:r>
      <w:r w:rsidR="009E094B" w:rsidRPr="002D3214">
        <w:rPr>
          <w:rFonts w:ascii="Calibri Light" w:hAnsi="Calibri Light"/>
          <w:sz w:val="22"/>
          <w:szCs w:val="22"/>
        </w:rPr>
        <w:t xml:space="preserve"> (jeżeli dotyczy)</w:t>
      </w:r>
      <w:r w:rsidRPr="002D3214">
        <w:rPr>
          <w:rFonts w:ascii="Calibri Light" w:hAnsi="Calibri Light"/>
          <w:sz w:val="22"/>
          <w:szCs w:val="22"/>
        </w:rPr>
        <w:t>.</w:t>
      </w:r>
    </w:p>
    <w:p w:rsidR="003B06DA" w:rsidRPr="002D3214" w:rsidRDefault="003B06DA" w:rsidP="00E250CB">
      <w:pPr>
        <w:numPr>
          <w:ilvl w:val="0"/>
          <w:numId w:val="5"/>
        </w:numPr>
        <w:spacing w:line="276" w:lineRule="auto"/>
        <w:jc w:val="both"/>
        <w:rPr>
          <w:rFonts w:ascii="Calibri Light" w:hAnsi="Calibri Light"/>
          <w:sz w:val="22"/>
          <w:szCs w:val="22"/>
        </w:rPr>
      </w:pPr>
      <w:r w:rsidRPr="002D3214">
        <w:rPr>
          <w:rFonts w:ascii="Calibri Light" w:hAnsi="Calibri Light"/>
          <w:sz w:val="22"/>
          <w:szCs w:val="22"/>
        </w:rPr>
        <w:t xml:space="preserve">Wykonawca </w:t>
      </w:r>
      <w:r w:rsidR="00607C50" w:rsidRPr="002D3214">
        <w:rPr>
          <w:rFonts w:ascii="Calibri Light" w:hAnsi="Calibri Light"/>
          <w:sz w:val="22"/>
          <w:szCs w:val="22"/>
        </w:rPr>
        <w:t xml:space="preserve">zobowiązany jest do </w:t>
      </w:r>
      <w:r w:rsidRPr="002D3214">
        <w:rPr>
          <w:rFonts w:ascii="Calibri Light" w:hAnsi="Calibri Light"/>
          <w:bCs/>
          <w:iCs/>
          <w:sz w:val="22"/>
          <w:szCs w:val="22"/>
        </w:rPr>
        <w:t>odtworzeni</w:t>
      </w:r>
      <w:r w:rsidR="00607C50" w:rsidRPr="002D3214">
        <w:rPr>
          <w:rFonts w:ascii="Calibri Light" w:hAnsi="Calibri Light"/>
          <w:bCs/>
          <w:iCs/>
          <w:sz w:val="22"/>
          <w:szCs w:val="22"/>
        </w:rPr>
        <w:t xml:space="preserve">a </w:t>
      </w:r>
      <w:r w:rsidRPr="002D3214">
        <w:rPr>
          <w:rFonts w:ascii="Calibri Light" w:hAnsi="Calibri Light"/>
          <w:bCs/>
          <w:iCs/>
          <w:sz w:val="22"/>
          <w:szCs w:val="22"/>
        </w:rPr>
        <w:t xml:space="preserve"> wierzchniej warstwy humusu oraz zieleni.</w:t>
      </w:r>
    </w:p>
    <w:p w:rsidR="003B06DA" w:rsidRPr="002D3214" w:rsidRDefault="003B06DA" w:rsidP="00E250CB">
      <w:pPr>
        <w:numPr>
          <w:ilvl w:val="0"/>
          <w:numId w:val="5"/>
        </w:numPr>
        <w:spacing w:line="276" w:lineRule="auto"/>
        <w:jc w:val="both"/>
        <w:rPr>
          <w:rFonts w:ascii="Calibri Light" w:hAnsi="Calibri Light"/>
          <w:sz w:val="22"/>
          <w:szCs w:val="22"/>
        </w:rPr>
      </w:pPr>
      <w:r w:rsidRPr="002D3214">
        <w:rPr>
          <w:rFonts w:ascii="Calibri Light" w:hAnsi="Calibri Light"/>
          <w:sz w:val="22"/>
          <w:szCs w:val="22"/>
        </w:rPr>
        <w:t xml:space="preserve">Wykonawca zobowiązuje do przestrzegania </w:t>
      </w:r>
      <w:r w:rsidR="00031E47" w:rsidRPr="002D3214">
        <w:rPr>
          <w:rFonts w:ascii="Calibri Light" w:hAnsi="Calibri Light"/>
          <w:sz w:val="22"/>
          <w:szCs w:val="22"/>
        </w:rPr>
        <w:t xml:space="preserve">przepisów prawnych wynikających </w:t>
      </w:r>
      <w:r w:rsidRPr="002D3214">
        <w:rPr>
          <w:rFonts w:ascii="Calibri Light" w:hAnsi="Calibri Light"/>
          <w:sz w:val="22"/>
          <w:szCs w:val="22"/>
        </w:rPr>
        <w:t>z następujących ustaw:</w:t>
      </w:r>
    </w:p>
    <w:p w:rsidR="003B06DA" w:rsidRPr="002D3214" w:rsidRDefault="003B06DA" w:rsidP="00E250CB">
      <w:pPr>
        <w:pStyle w:val="Tekstpodstawowy"/>
        <w:numPr>
          <w:ilvl w:val="0"/>
          <w:numId w:val="37"/>
        </w:numPr>
        <w:spacing w:line="276" w:lineRule="auto"/>
        <w:rPr>
          <w:rFonts w:ascii="Calibri Light" w:hAnsi="Calibri Light"/>
          <w:sz w:val="22"/>
          <w:szCs w:val="22"/>
        </w:rPr>
      </w:pPr>
      <w:r w:rsidRPr="002D3214">
        <w:rPr>
          <w:rFonts w:ascii="Calibri Light" w:hAnsi="Calibri Light"/>
          <w:sz w:val="22"/>
          <w:szCs w:val="22"/>
        </w:rPr>
        <w:t>ustawy z dnia 27 kwietnia 2001 r. Prawo ochrony środowiska (Dz. U. z 201</w:t>
      </w:r>
      <w:r w:rsidR="00BF0DB8" w:rsidRPr="002D3214">
        <w:rPr>
          <w:rFonts w:ascii="Calibri Light" w:hAnsi="Calibri Light"/>
          <w:sz w:val="22"/>
          <w:szCs w:val="22"/>
        </w:rPr>
        <w:t>8 r., poz. 799</w:t>
      </w:r>
      <w:r w:rsidR="007D5973">
        <w:rPr>
          <w:rFonts w:ascii="Calibri Light" w:hAnsi="Calibri Light"/>
          <w:sz w:val="22"/>
          <w:szCs w:val="22"/>
        </w:rPr>
        <w:t xml:space="preserve"> z późn. zm.</w:t>
      </w:r>
      <w:r w:rsidRPr="002D3214">
        <w:rPr>
          <w:rFonts w:ascii="Calibri Light" w:hAnsi="Calibri Light"/>
          <w:sz w:val="22"/>
          <w:szCs w:val="22"/>
        </w:rPr>
        <w:t>),</w:t>
      </w:r>
    </w:p>
    <w:p w:rsidR="003B06DA" w:rsidRPr="002D3214" w:rsidRDefault="003B06DA" w:rsidP="00E250CB">
      <w:pPr>
        <w:pStyle w:val="Tekstpodstawowy"/>
        <w:numPr>
          <w:ilvl w:val="0"/>
          <w:numId w:val="37"/>
        </w:numPr>
        <w:spacing w:line="276" w:lineRule="auto"/>
        <w:rPr>
          <w:rFonts w:ascii="Calibri Light" w:hAnsi="Calibri Light"/>
          <w:sz w:val="22"/>
          <w:szCs w:val="22"/>
        </w:rPr>
      </w:pPr>
      <w:r w:rsidRPr="002D3214">
        <w:rPr>
          <w:rFonts w:ascii="Calibri Light" w:hAnsi="Calibri Light"/>
          <w:sz w:val="22"/>
          <w:szCs w:val="22"/>
        </w:rPr>
        <w:t xml:space="preserve">ustawy z dnia </w:t>
      </w:r>
      <w:r w:rsidR="007D5973">
        <w:rPr>
          <w:rFonts w:ascii="Calibri Light" w:hAnsi="Calibri Light"/>
          <w:sz w:val="22"/>
          <w:szCs w:val="22"/>
        </w:rPr>
        <w:t>14 grudnia 2012</w:t>
      </w:r>
      <w:r w:rsidRPr="002D3214">
        <w:rPr>
          <w:rFonts w:ascii="Calibri Light" w:hAnsi="Calibri Light"/>
          <w:sz w:val="22"/>
          <w:szCs w:val="22"/>
        </w:rPr>
        <w:t xml:space="preserve"> r. o odpadach (Dz. U. z 201</w:t>
      </w:r>
      <w:r w:rsidR="009D13FD" w:rsidRPr="002D3214">
        <w:rPr>
          <w:rFonts w:ascii="Calibri Light" w:hAnsi="Calibri Light"/>
          <w:sz w:val="22"/>
          <w:szCs w:val="22"/>
        </w:rPr>
        <w:t>8</w:t>
      </w:r>
      <w:r w:rsidR="007D5973">
        <w:rPr>
          <w:rFonts w:ascii="Calibri Light" w:hAnsi="Calibri Light"/>
          <w:sz w:val="22"/>
          <w:szCs w:val="22"/>
        </w:rPr>
        <w:t xml:space="preserve"> r., poz. 992</w:t>
      </w:r>
      <w:r w:rsidRPr="002D3214">
        <w:rPr>
          <w:rFonts w:ascii="Calibri Light" w:hAnsi="Calibri Light"/>
          <w:sz w:val="22"/>
          <w:szCs w:val="22"/>
        </w:rPr>
        <w:t xml:space="preserve"> z późn. zm.),</w:t>
      </w:r>
    </w:p>
    <w:p w:rsidR="0044138F" w:rsidRDefault="003B06DA" w:rsidP="0044138F">
      <w:pPr>
        <w:pStyle w:val="Tekstpodstawowy"/>
        <w:spacing w:line="276" w:lineRule="auto"/>
        <w:ind w:left="360"/>
        <w:rPr>
          <w:rFonts w:ascii="Calibri Light" w:hAnsi="Calibri Light"/>
          <w:sz w:val="22"/>
          <w:szCs w:val="22"/>
        </w:rPr>
      </w:pPr>
      <w:r w:rsidRPr="002D3214">
        <w:rPr>
          <w:rFonts w:ascii="Calibri Light" w:hAnsi="Calibri Light"/>
          <w:sz w:val="22"/>
          <w:szCs w:val="22"/>
        </w:rPr>
        <w:t>powołane przepisy prawne Wykonawca zobowiązuje się stosować z uwzględnieniem ewentualnych zmian stanu prawnego w tym zakresie.</w:t>
      </w:r>
    </w:p>
    <w:p w:rsidR="00D77A8C" w:rsidRPr="00934962" w:rsidRDefault="00D77A8C" w:rsidP="00D77A8C">
      <w:pPr>
        <w:pStyle w:val="Tekstpodstawowy"/>
        <w:numPr>
          <w:ilvl w:val="0"/>
          <w:numId w:val="5"/>
        </w:numPr>
        <w:spacing w:line="276" w:lineRule="auto"/>
        <w:rPr>
          <w:rFonts w:ascii="Calibri Light" w:hAnsi="Calibri Light"/>
          <w:sz w:val="22"/>
          <w:szCs w:val="22"/>
        </w:rPr>
      </w:pPr>
      <w:r w:rsidRPr="00934962">
        <w:rPr>
          <w:rFonts w:ascii="Calibri Light" w:hAnsi="Calibri Light"/>
          <w:sz w:val="22"/>
          <w:szCs w:val="22"/>
        </w:rPr>
        <w:t>Wykonawca poniesie koszty związane z pełnieniem nadzoru archeologicznego, w razie konieczności.</w:t>
      </w:r>
    </w:p>
    <w:p w:rsidR="00D77A8C" w:rsidRPr="00934962" w:rsidRDefault="00D77A8C" w:rsidP="00D77A8C">
      <w:pPr>
        <w:pStyle w:val="Tekstpodstawowy"/>
        <w:numPr>
          <w:ilvl w:val="0"/>
          <w:numId w:val="5"/>
        </w:numPr>
        <w:spacing w:line="276" w:lineRule="auto"/>
        <w:rPr>
          <w:rFonts w:ascii="Calibri Light" w:hAnsi="Calibri Light"/>
          <w:sz w:val="22"/>
          <w:szCs w:val="22"/>
        </w:rPr>
      </w:pPr>
      <w:r w:rsidRPr="00934962">
        <w:rPr>
          <w:rFonts w:ascii="Calibri Light" w:hAnsi="Calibri Light"/>
          <w:sz w:val="22"/>
          <w:szCs w:val="22"/>
        </w:rPr>
        <w:t>Wykonawca poniesie koszty nadzorów inwestorskich zgodnie z warunkami technicznymi wydanymi przez gestorów sieci.</w:t>
      </w:r>
    </w:p>
    <w:p w:rsidR="00D77A8C" w:rsidRDefault="00D77A8C" w:rsidP="00D77A8C">
      <w:pPr>
        <w:pStyle w:val="Tekstpodstawowy"/>
        <w:spacing w:line="276" w:lineRule="auto"/>
        <w:ind w:left="360"/>
        <w:rPr>
          <w:rFonts w:ascii="Calibri Light" w:hAnsi="Calibri Light"/>
          <w:sz w:val="22"/>
          <w:szCs w:val="22"/>
        </w:rPr>
      </w:pPr>
    </w:p>
    <w:p w:rsidR="003B06DA" w:rsidRPr="0044138F" w:rsidRDefault="003B06DA" w:rsidP="00E250CB">
      <w:pPr>
        <w:spacing w:line="276" w:lineRule="auto"/>
        <w:ind w:left="360"/>
        <w:jc w:val="both"/>
        <w:rPr>
          <w:rFonts w:ascii="Calibri Light" w:hAnsi="Calibri Light"/>
          <w:b/>
          <w:sz w:val="22"/>
          <w:szCs w:val="22"/>
        </w:rPr>
      </w:pPr>
    </w:p>
    <w:p w:rsidR="003B06DA" w:rsidRPr="00F613E4" w:rsidRDefault="003B06DA" w:rsidP="00E250CB">
      <w:pPr>
        <w:spacing w:line="276" w:lineRule="auto"/>
        <w:jc w:val="center"/>
        <w:rPr>
          <w:rFonts w:ascii="Calibri Light" w:hAnsi="Calibri Light"/>
          <w:b/>
          <w:sz w:val="22"/>
          <w:szCs w:val="22"/>
        </w:rPr>
      </w:pPr>
      <w:r w:rsidRPr="00F613E4">
        <w:rPr>
          <w:rFonts w:ascii="Calibri Light" w:hAnsi="Calibri Light"/>
          <w:b/>
          <w:sz w:val="22"/>
          <w:szCs w:val="22"/>
        </w:rPr>
        <w:t>§ 3</w:t>
      </w:r>
    </w:p>
    <w:p w:rsidR="004D3521" w:rsidRPr="002D3214" w:rsidRDefault="004D3521" w:rsidP="00E250CB">
      <w:pPr>
        <w:numPr>
          <w:ilvl w:val="0"/>
          <w:numId w:val="44"/>
        </w:numPr>
        <w:spacing w:line="276" w:lineRule="auto"/>
        <w:jc w:val="both"/>
        <w:rPr>
          <w:rFonts w:ascii="Calibri Light" w:hAnsi="Calibri Light"/>
          <w:sz w:val="22"/>
          <w:szCs w:val="22"/>
        </w:rPr>
      </w:pPr>
      <w:r w:rsidRPr="002D3214">
        <w:rPr>
          <w:rFonts w:ascii="Calibri Light" w:hAnsi="Calibri Light"/>
          <w:sz w:val="22"/>
          <w:szCs w:val="22"/>
        </w:rPr>
        <w:t>Wykonawca zobowiązany jest do ubezpieczenia inwestycji objętej przedmiotem umowy od:</w:t>
      </w:r>
    </w:p>
    <w:p w:rsidR="004D3521" w:rsidRPr="002D3214" w:rsidRDefault="004D3521" w:rsidP="00E250CB">
      <w:pPr>
        <w:numPr>
          <w:ilvl w:val="1"/>
          <w:numId w:val="45"/>
        </w:numPr>
        <w:tabs>
          <w:tab w:val="num" w:pos="709"/>
        </w:tabs>
        <w:autoSpaceDE w:val="0"/>
        <w:spacing w:line="276" w:lineRule="auto"/>
        <w:ind w:left="709" w:hanging="283"/>
        <w:jc w:val="both"/>
        <w:rPr>
          <w:rFonts w:ascii="Calibri Light" w:hAnsi="Calibri Light"/>
          <w:sz w:val="22"/>
          <w:szCs w:val="22"/>
        </w:rPr>
      </w:pPr>
      <w:r w:rsidRPr="002D3214">
        <w:rPr>
          <w:rFonts w:ascii="Calibri Light" w:hAnsi="Calibri Light"/>
          <w:sz w:val="22"/>
          <w:szCs w:val="22"/>
        </w:rPr>
        <w:t>wszelkich ryzyk budowlanych, w tym: wykonywanych prac, obiektów budowlanych, urządzeń oraz wszelkiego mienia ruchomego i nieruc</w:t>
      </w:r>
      <w:r w:rsidR="00F613E4">
        <w:rPr>
          <w:rFonts w:ascii="Calibri Light" w:hAnsi="Calibri Light"/>
          <w:sz w:val="22"/>
          <w:szCs w:val="22"/>
        </w:rPr>
        <w:t xml:space="preserve">homego związanego bezpośrednio  </w:t>
      </w:r>
      <w:r w:rsidRPr="002D3214">
        <w:rPr>
          <w:rFonts w:ascii="Calibri Light" w:hAnsi="Calibri Light"/>
          <w:sz w:val="22"/>
          <w:szCs w:val="22"/>
        </w:rPr>
        <w:t>z wykonywaniem robót – na sumę nie mniejszą niż</w:t>
      </w:r>
      <w:r w:rsidR="00554B26" w:rsidRPr="002D3214">
        <w:rPr>
          <w:rFonts w:ascii="Calibri Light" w:hAnsi="Calibri Light"/>
          <w:sz w:val="22"/>
          <w:szCs w:val="22"/>
        </w:rPr>
        <w:t xml:space="preserve"> </w:t>
      </w:r>
      <w:r w:rsidR="007E29E5" w:rsidRPr="002D3214">
        <w:rPr>
          <w:rFonts w:ascii="Calibri Light" w:hAnsi="Calibri Light"/>
          <w:sz w:val="22"/>
          <w:szCs w:val="22"/>
        </w:rPr>
        <w:t>cena ofertowa</w:t>
      </w:r>
      <w:r w:rsidR="00056B40" w:rsidRPr="002D3214">
        <w:rPr>
          <w:rFonts w:ascii="Calibri Light" w:hAnsi="Calibri Light"/>
          <w:sz w:val="22"/>
          <w:szCs w:val="22"/>
        </w:rPr>
        <w:t xml:space="preserve"> </w:t>
      </w:r>
      <w:r w:rsidR="009910C9" w:rsidRPr="002D3214">
        <w:rPr>
          <w:rFonts w:ascii="Calibri Light" w:hAnsi="Calibri Light"/>
          <w:sz w:val="22"/>
          <w:szCs w:val="22"/>
        </w:rPr>
        <w:t>brutto</w:t>
      </w:r>
      <w:r w:rsidR="007E29E5" w:rsidRPr="002D3214">
        <w:rPr>
          <w:rFonts w:ascii="Calibri Light" w:hAnsi="Calibri Light"/>
          <w:sz w:val="22"/>
          <w:szCs w:val="22"/>
        </w:rPr>
        <w:t xml:space="preserve">, </w:t>
      </w:r>
      <w:r w:rsidRPr="002D3214">
        <w:rPr>
          <w:rFonts w:ascii="Calibri Light" w:hAnsi="Calibri Light"/>
          <w:sz w:val="22"/>
          <w:szCs w:val="22"/>
        </w:rPr>
        <w:t xml:space="preserve">określona w § </w:t>
      </w:r>
      <w:r w:rsidR="00E41F49" w:rsidRPr="002D3214">
        <w:rPr>
          <w:rFonts w:ascii="Calibri Light" w:hAnsi="Calibri Light"/>
          <w:sz w:val="22"/>
          <w:szCs w:val="22"/>
        </w:rPr>
        <w:t>7</w:t>
      </w:r>
      <w:r w:rsidRPr="002D3214">
        <w:rPr>
          <w:rFonts w:ascii="Calibri Light" w:hAnsi="Calibri Light"/>
          <w:sz w:val="22"/>
          <w:szCs w:val="22"/>
        </w:rPr>
        <w:t xml:space="preserve"> ust. 1 umowy,</w:t>
      </w:r>
    </w:p>
    <w:p w:rsidR="004D3521" w:rsidRPr="002D3214" w:rsidRDefault="004D3521" w:rsidP="00E250CB">
      <w:pPr>
        <w:numPr>
          <w:ilvl w:val="1"/>
          <w:numId w:val="45"/>
        </w:numPr>
        <w:tabs>
          <w:tab w:val="num" w:pos="709"/>
        </w:tabs>
        <w:autoSpaceDE w:val="0"/>
        <w:spacing w:line="276" w:lineRule="auto"/>
        <w:ind w:left="709" w:hanging="283"/>
        <w:jc w:val="both"/>
        <w:rPr>
          <w:rFonts w:ascii="Calibri Light" w:hAnsi="Calibri Light"/>
          <w:sz w:val="22"/>
          <w:szCs w:val="22"/>
        </w:rPr>
      </w:pPr>
      <w:r w:rsidRPr="002D3214">
        <w:rPr>
          <w:rFonts w:ascii="Calibri Light" w:hAnsi="Calibri Light"/>
          <w:sz w:val="22"/>
          <w:szCs w:val="22"/>
        </w:rPr>
        <w:t xml:space="preserve">odpowiedzialności cywilnej deliktowej i kontraktowej za szkody powstałe w związku </w:t>
      </w:r>
      <w:r w:rsidRPr="002D3214">
        <w:rPr>
          <w:rFonts w:ascii="Calibri Light" w:hAnsi="Calibri Light"/>
          <w:sz w:val="22"/>
          <w:szCs w:val="22"/>
        </w:rPr>
        <w:br/>
        <w:t>z wykonywaniem działalności związanej z przedmiotem zamówienia – na sumę nie m</w:t>
      </w:r>
      <w:r w:rsidR="007E29E5" w:rsidRPr="002D3214">
        <w:rPr>
          <w:rFonts w:ascii="Calibri Light" w:hAnsi="Calibri Light"/>
          <w:sz w:val="22"/>
          <w:szCs w:val="22"/>
        </w:rPr>
        <w:t>niejszą niż cena ofertowa</w:t>
      </w:r>
      <w:r w:rsidR="00056B40" w:rsidRPr="002D3214">
        <w:rPr>
          <w:rFonts w:ascii="Calibri Light" w:hAnsi="Calibri Light"/>
          <w:sz w:val="22"/>
          <w:szCs w:val="22"/>
        </w:rPr>
        <w:t xml:space="preserve"> </w:t>
      </w:r>
      <w:r w:rsidR="009910C9" w:rsidRPr="002D3214">
        <w:rPr>
          <w:rFonts w:ascii="Calibri Light" w:hAnsi="Calibri Light"/>
          <w:sz w:val="22"/>
          <w:szCs w:val="22"/>
        </w:rPr>
        <w:t>brutto</w:t>
      </w:r>
      <w:r w:rsidR="007E29E5" w:rsidRPr="002D3214">
        <w:rPr>
          <w:rFonts w:ascii="Calibri Light" w:hAnsi="Calibri Light"/>
          <w:sz w:val="22"/>
          <w:szCs w:val="22"/>
        </w:rPr>
        <w:t>,</w:t>
      </w:r>
      <w:r w:rsidR="002918AB" w:rsidRPr="002D3214">
        <w:rPr>
          <w:rFonts w:ascii="Calibri Light" w:hAnsi="Calibri Light"/>
          <w:sz w:val="22"/>
          <w:szCs w:val="22"/>
        </w:rPr>
        <w:t xml:space="preserve"> </w:t>
      </w:r>
      <w:r w:rsidRPr="002D3214">
        <w:rPr>
          <w:rFonts w:ascii="Calibri Light" w:hAnsi="Calibri Light"/>
          <w:sz w:val="22"/>
          <w:szCs w:val="22"/>
        </w:rPr>
        <w:t xml:space="preserve">określona w § </w:t>
      </w:r>
      <w:r w:rsidR="00E41F49" w:rsidRPr="002D3214">
        <w:rPr>
          <w:rFonts w:ascii="Calibri Light" w:hAnsi="Calibri Light"/>
          <w:sz w:val="22"/>
          <w:szCs w:val="22"/>
        </w:rPr>
        <w:t>7</w:t>
      </w:r>
      <w:r w:rsidRPr="002D3214">
        <w:rPr>
          <w:rFonts w:ascii="Calibri Light" w:hAnsi="Calibri Light"/>
          <w:sz w:val="22"/>
          <w:szCs w:val="22"/>
        </w:rPr>
        <w:t xml:space="preserve">  ust. 1 umowy.</w:t>
      </w:r>
    </w:p>
    <w:p w:rsidR="00180C6C" w:rsidRPr="002D3214" w:rsidRDefault="003B06DA" w:rsidP="00E250CB">
      <w:pPr>
        <w:pStyle w:val="Akapitzlist"/>
        <w:numPr>
          <w:ilvl w:val="0"/>
          <w:numId w:val="45"/>
        </w:numPr>
        <w:spacing w:line="276" w:lineRule="auto"/>
        <w:jc w:val="both"/>
        <w:rPr>
          <w:rFonts w:ascii="Calibri Light" w:hAnsi="Calibri Light"/>
          <w:sz w:val="22"/>
          <w:szCs w:val="22"/>
        </w:rPr>
      </w:pPr>
      <w:r w:rsidRPr="002D3214">
        <w:rPr>
          <w:rFonts w:ascii="Calibri Light" w:hAnsi="Calibri Light"/>
          <w:sz w:val="22"/>
          <w:szCs w:val="22"/>
        </w:rPr>
        <w:t>Wykonawca zobowiązany jest przedstawić Zamawiającemu kopie polisy/umowy</w:t>
      </w:r>
      <w:r w:rsidR="00F916E8" w:rsidRPr="002D3214">
        <w:rPr>
          <w:rFonts w:ascii="Calibri Light" w:hAnsi="Calibri Light"/>
          <w:sz w:val="22"/>
          <w:szCs w:val="22"/>
        </w:rPr>
        <w:t xml:space="preserve"> </w:t>
      </w:r>
      <w:r w:rsidRPr="002D3214">
        <w:rPr>
          <w:rFonts w:ascii="Calibri Light" w:hAnsi="Calibri Light"/>
          <w:sz w:val="22"/>
          <w:szCs w:val="22"/>
        </w:rPr>
        <w:t>ubezpieczenia (poświadczone za zgodność z oryginałem)</w:t>
      </w:r>
      <w:r w:rsidR="00F916E8" w:rsidRPr="002D3214">
        <w:rPr>
          <w:rFonts w:ascii="Calibri Light" w:hAnsi="Calibri Light"/>
          <w:sz w:val="22"/>
          <w:szCs w:val="22"/>
        </w:rPr>
        <w:t xml:space="preserve"> </w:t>
      </w:r>
      <w:r w:rsidRPr="002D3214">
        <w:rPr>
          <w:rFonts w:ascii="Calibri Light" w:hAnsi="Calibri Light"/>
          <w:sz w:val="22"/>
          <w:szCs w:val="22"/>
        </w:rPr>
        <w:t>wraz z dowodami opłacenia składek</w:t>
      </w:r>
      <w:r w:rsidR="00180C6C" w:rsidRPr="002D3214">
        <w:rPr>
          <w:rFonts w:ascii="Calibri Light" w:hAnsi="Calibri Light"/>
          <w:sz w:val="22"/>
          <w:szCs w:val="22"/>
        </w:rPr>
        <w:t xml:space="preserve">, </w:t>
      </w:r>
      <w:r w:rsidRPr="002D3214">
        <w:rPr>
          <w:rFonts w:ascii="Calibri Light" w:hAnsi="Calibri Light"/>
          <w:sz w:val="22"/>
          <w:szCs w:val="22"/>
        </w:rPr>
        <w:t xml:space="preserve">nie później niż w dniu przekazania mu placu budowy. </w:t>
      </w:r>
      <w:r w:rsidRPr="002D3214">
        <w:rPr>
          <w:rFonts w:ascii="Calibri Light" w:hAnsi="Calibri Light"/>
          <w:b/>
          <w:sz w:val="22"/>
          <w:szCs w:val="22"/>
        </w:rPr>
        <w:t>Kopia polisy/umowy stanowi załącznik nr 3 do umowy</w:t>
      </w:r>
      <w:r w:rsidRPr="002D3214">
        <w:rPr>
          <w:rFonts w:ascii="Calibri Light" w:hAnsi="Calibri Light"/>
          <w:sz w:val="22"/>
          <w:szCs w:val="22"/>
        </w:rPr>
        <w:t>.</w:t>
      </w:r>
    </w:p>
    <w:p w:rsidR="00180C6C" w:rsidRPr="002D3214" w:rsidRDefault="003B06DA" w:rsidP="00E250CB">
      <w:pPr>
        <w:pStyle w:val="Akapitzlist"/>
        <w:numPr>
          <w:ilvl w:val="0"/>
          <w:numId w:val="45"/>
        </w:numPr>
        <w:spacing w:line="276" w:lineRule="auto"/>
        <w:ind w:left="426" w:hanging="426"/>
        <w:jc w:val="both"/>
        <w:rPr>
          <w:rFonts w:ascii="Calibri Light" w:hAnsi="Calibri Light"/>
          <w:sz w:val="22"/>
          <w:szCs w:val="22"/>
        </w:rPr>
      </w:pPr>
      <w:r w:rsidRPr="002D3214">
        <w:rPr>
          <w:rFonts w:ascii="Calibri Light" w:hAnsi="Calibri Light"/>
          <w:sz w:val="22"/>
          <w:szCs w:val="22"/>
        </w:rPr>
        <w:t>W przypadku przedłużenia czasu realizacji budowy Wykonawca zobowiązuje się do przedłużenia ubezpieczenia, przedstawiając kopie tych dokumentów przed wygaśnięciem poprzedniej umowy ubezpieczenia pod ry</w:t>
      </w:r>
      <w:r w:rsidR="00180C6C" w:rsidRPr="002D3214">
        <w:rPr>
          <w:rFonts w:ascii="Calibri Light" w:hAnsi="Calibri Light"/>
          <w:sz w:val="22"/>
          <w:szCs w:val="22"/>
        </w:rPr>
        <w:t xml:space="preserve">gorem naliczenia kary umownej, </w:t>
      </w:r>
      <w:r w:rsidRPr="002D3214">
        <w:rPr>
          <w:rFonts w:ascii="Calibri Light" w:hAnsi="Calibri Light"/>
          <w:sz w:val="22"/>
          <w:szCs w:val="22"/>
        </w:rPr>
        <w:t xml:space="preserve">o której mowa § </w:t>
      </w:r>
      <w:r w:rsidR="00D43E18" w:rsidRPr="002D3214">
        <w:rPr>
          <w:rFonts w:ascii="Calibri Light" w:hAnsi="Calibri Light"/>
          <w:sz w:val="22"/>
          <w:szCs w:val="22"/>
        </w:rPr>
        <w:t>1</w:t>
      </w:r>
      <w:r w:rsidR="00B85CF0" w:rsidRPr="002D3214">
        <w:rPr>
          <w:rFonts w:ascii="Calibri Light" w:hAnsi="Calibri Light"/>
          <w:sz w:val="22"/>
          <w:szCs w:val="22"/>
        </w:rPr>
        <w:t>4</w:t>
      </w:r>
      <w:r w:rsidR="00D43E18" w:rsidRPr="002D3214">
        <w:rPr>
          <w:rFonts w:ascii="Calibri Light" w:hAnsi="Calibri Light"/>
          <w:sz w:val="22"/>
          <w:szCs w:val="22"/>
        </w:rPr>
        <w:t xml:space="preserve"> </w:t>
      </w:r>
      <w:r w:rsidRPr="002D3214">
        <w:rPr>
          <w:rFonts w:ascii="Calibri Light" w:hAnsi="Calibri Light"/>
          <w:sz w:val="22"/>
          <w:szCs w:val="22"/>
        </w:rPr>
        <w:t>ust. 1 pkt 11</w:t>
      </w:r>
      <w:r w:rsidR="00180C6C" w:rsidRPr="002D3214">
        <w:rPr>
          <w:rFonts w:ascii="Calibri Light" w:hAnsi="Calibri Light"/>
          <w:sz w:val="22"/>
          <w:szCs w:val="22"/>
        </w:rPr>
        <w:t xml:space="preserve"> umowy.</w:t>
      </w:r>
    </w:p>
    <w:p w:rsidR="00D663A5" w:rsidRPr="002D3214" w:rsidRDefault="003B06DA" w:rsidP="00E250CB">
      <w:pPr>
        <w:pStyle w:val="Akapitzlist"/>
        <w:numPr>
          <w:ilvl w:val="0"/>
          <w:numId w:val="45"/>
        </w:numPr>
        <w:spacing w:line="276" w:lineRule="auto"/>
        <w:ind w:left="426" w:hanging="426"/>
        <w:jc w:val="both"/>
        <w:rPr>
          <w:rFonts w:ascii="Calibri Light" w:hAnsi="Calibri Light"/>
          <w:sz w:val="22"/>
          <w:szCs w:val="22"/>
        </w:rPr>
      </w:pPr>
      <w:r w:rsidRPr="002D3214">
        <w:rPr>
          <w:rFonts w:ascii="Calibri Light" w:hAnsi="Calibri Light"/>
          <w:sz w:val="22"/>
          <w:szCs w:val="22"/>
        </w:rPr>
        <w:t>Dokumenty, o których mowa w u</w:t>
      </w:r>
      <w:r w:rsidR="00031E47" w:rsidRPr="002D3214">
        <w:rPr>
          <w:rFonts w:ascii="Calibri Light" w:hAnsi="Calibri Light"/>
          <w:sz w:val="22"/>
          <w:szCs w:val="22"/>
        </w:rPr>
        <w:t xml:space="preserve">st. 2 </w:t>
      </w:r>
      <w:r w:rsidRPr="002D3214">
        <w:rPr>
          <w:rFonts w:ascii="Calibri Light" w:hAnsi="Calibri Light"/>
          <w:sz w:val="22"/>
          <w:szCs w:val="22"/>
        </w:rPr>
        <w:t>winny zawierać w swej treści k</w:t>
      </w:r>
      <w:r w:rsidR="00984CE7" w:rsidRPr="002D3214">
        <w:rPr>
          <w:rFonts w:ascii="Calibri Light" w:hAnsi="Calibri Light"/>
          <w:sz w:val="22"/>
          <w:szCs w:val="22"/>
        </w:rPr>
        <w:t xml:space="preserve">lauzulę potwierdzającą poddanie </w:t>
      </w:r>
      <w:r w:rsidRPr="002D3214">
        <w:rPr>
          <w:rFonts w:ascii="Calibri Light" w:hAnsi="Calibri Light"/>
          <w:sz w:val="22"/>
          <w:szCs w:val="22"/>
        </w:rPr>
        <w:t>postępowań wynikłych z realizacji roszczeń Zamawiającego prawodawstwu polskiemu, a rozpatrywanie wszelkich sporów – polskim sądom powszechnym.</w:t>
      </w:r>
    </w:p>
    <w:p w:rsidR="00D663A5" w:rsidRPr="002D3214" w:rsidRDefault="00963285" w:rsidP="00E250CB">
      <w:pPr>
        <w:pStyle w:val="Akapitzlist"/>
        <w:numPr>
          <w:ilvl w:val="0"/>
          <w:numId w:val="45"/>
        </w:numPr>
        <w:spacing w:line="276" w:lineRule="auto"/>
        <w:ind w:left="426" w:hanging="426"/>
        <w:jc w:val="both"/>
        <w:rPr>
          <w:rFonts w:ascii="Calibri Light" w:hAnsi="Calibri Light"/>
          <w:sz w:val="22"/>
          <w:szCs w:val="22"/>
        </w:rPr>
      </w:pPr>
      <w:r w:rsidRPr="002D3214">
        <w:rPr>
          <w:rFonts w:ascii="Calibri Light" w:eastAsia="Arial Unicode MS" w:hAnsi="Calibri Light"/>
          <w:kern w:val="1"/>
          <w:sz w:val="22"/>
          <w:szCs w:val="22"/>
          <w:lang w:eastAsia="en-US" w:bidi="en-US"/>
        </w:rPr>
        <w:t>W przypadku uchybienia się od obowiązku wynikającego</w:t>
      </w:r>
      <w:r w:rsidR="00D663A5" w:rsidRPr="002D3214">
        <w:rPr>
          <w:rFonts w:ascii="Calibri Light" w:eastAsia="Arial Unicode MS" w:hAnsi="Calibri Light"/>
          <w:kern w:val="1"/>
          <w:sz w:val="22"/>
          <w:szCs w:val="22"/>
          <w:lang w:eastAsia="en-US" w:bidi="en-US"/>
        </w:rPr>
        <w:t xml:space="preserve"> z ust. 2,  Zamawiający ma prawo wstrzymać się z przekazaniem terenu budowy do czasu ich przedłożenia,  co nie powoduje wstrzymania  biegu terminów umownych w zakresie realizacji robót budowlanych. </w:t>
      </w:r>
    </w:p>
    <w:p w:rsidR="00AF3057" w:rsidRDefault="00AF3057" w:rsidP="00E250CB">
      <w:pPr>
        <w:pStyle w:val="Akapitzlist"/>
        <w:numPr>
          <w:ilvl w:val="0"/>
          <w:numId w:val="45"/>
        </w:numPr>
        <w:spacing w:line="276" w:lineRule="auto"/>
        <w:jc w:val="both"/>
        <w:rPr>
          <w:rFonts w:ascii="Calibri Light" w:hAnsi="Calibri Light"/>
          <w:sz w:val="22"/>
          <w:szCs w:val="22"/>
        </w:rPr>
      </w:pPr>
      <w:r w:rsidRPr="002D3214">
        <w:rPr>
          <w:rFonts w:ascii="Calibri Light" w:hAnsi="Calibri Light"/>
          <w:sz w:val="22"/>
          <w:szCs w:val="22"/>
        </w:rPr>
        <w:t xml:space="preserve">Wykonawca w terminie 5 dni od dnia podpisania umowy przedstawi Zamawiającemu harmonogram rzeczowo-finansowy - według wzoru zaakceptowanego przy niniejszej umowie - załącznik nr 4 do umowy. </w:t>
      </w:r>
    </w:p>
    <w:p w:rsidR="00F613E4" w:rsidRDefault="00F613E4" w:rsidP="00E250CB">
      <w:pPr>
        <w:spacing w:line="276" w:lineRule="auto"/>
        <w:jc w:val="center"/>
        <w:rPr>
          <w:rFonts w:ascii="Calibri Light" w:hAnsi="Calibri Light"/>
          <w:sz w:val="22"/>
          <w:szCs w:val="22"/>
        </w:rPr>
      </w:pPr>
    </w:p>
    <w:p w:rsidR="00A31520" w:rsidRDefault="00A31520" w:rsidP="00E250CB">
      <w:pPr>
        <w:spacing w:line="276" w:lineRule="auto"/>
        <w:jc w:val="center"/>
        <w:rPr>
          <w:rFonts w:ascii="Calibri Light" w:hAnsi="Calibri Light"/>
          <w:b/>
          <w:sz w:val="22"/>
          <w:szCs w:val="22"/>
        </w:rPr>
      </w:pPr>
    </w:p>
    <w:p w:rsidR="003B06DA" w:rsidRPr="00F613E4" w:rsidRDefault="003B06DA" w:rsidP="00E250CB">
      <w:pPr>
        <w:spacing w:line="276" w:lineRule="auto"/>
        <w:jc w:val="center"/>
        <w:rPr>
          <w:rFonts w:ascii="Calibri Light" w:hAnsi="Calibri Light"/>
          <w:b/>
          <w:sz w:val="22"/>
          <w:szCs w:val="22"/>
        </w:rPr>
      </w:pPr>
      <w:r w:rsidRPr="00F613E4">
        <w:rPr>
          <w:rFonts w:ascii="Calibri Light" w:hAnsi="Calibri Light"/>
          <w:b/>
          <w:sz w:val="22"/>
          <w:szCs w:val="22"/>
        </w:rPr>
        <w:lastRenderedPageBreak/>
        <w:t>§ 4</w:t>
      </w:r>
    </w:p>
    <w:p w:rsidR="003768E6" w:rsidRPr="002D3214" w:rsidRDefault="00D01A0C" w:rsidP="00E250CB">
      <w:pPr>
        <w:pStyle w:val="Akapitzlist"/>
        <w:numPr>
          <w:ilvl w:val="0"/>
          <w:numId w:val="38"/>
        </w:numPr>
        <w:spacing w:line="276" w:lineRule="auto"/>
        <w:ind w:left="426" w:hanging="426"/>
        <w:jc w:val="both"/>
        <w:rPr>
          <w:rFonts w:ascii="Calibri Light" w:hAnsi="Calibri Light"/>
          <w:sz w:val="22"/>
          <w:szCs w:val="22"/>
        </w:rPr>
      </w:pPr>
      <w:r w:rsidRPr="002D3214">
        <w:rPr>
          <w:rFonts w:ascii="Calibri Light" w:hAnsi="Calibri Light"/>
          <w:sz w:val="22"/>
          <w:szCs w:val="22"/>
        </w:rPr>
        <w:t xml:space="preserve">Wykonawca oświadcza iż zatrudni ...... osobę (y) </w:t>
      </w:r>
      <w:r w:rsidR="003768E6" w:rsidRPr="002D3214">
        <w:rPr>
          <w:rFonts w:ascii="Calibri Light" w:hAnsi="Calibri Light"/>
          <w:sz w:val="22"/>
          <w:szCs w:val="22"/>
        </w:rPr>
        <w:t xml:space="preserve">na umowę o pracę w zakresie </w:t>
      </w:r>
      <w:r w:rsidRPr="002D3214">
        <w:rPr>
          <w:rFonts w:ascii="Calibri Light" w:hAnsi="Calibri Light"/>
          <w:sz w:val="22"/>
          <w:szCs w:val="22"/>
        </w:rPr>
        <w:t>określonym w </w:t>
      </w:r>
      <w:r w:rsidR="000A6BF0" w:rsidRPr="002D3214">
        <w:rPr>
          <w:rFonts w:ascii="Calibri Light" w:hAnsi="Calibri Light"/>
          <w:sz w:val="22"/>
          <w:szCs w:val="22"/>
        </w:rPr>
        <w:t>rozdz</w:t>
      </w:r>
      <w:r w:rsidRPr="002D3214">
        <w:rPr>
          <w:rFonts w:ascii="Calibri Light" w:hAnsi="Calibri Light"/>
          <w:sz w:val="22"/>
          <w:szCs w:val="22"/>
        </w:rPr>
        <w:t>iale</w:t>
      </w:r>
      <w:r w:rsidR="000A6BF0" w:rsidRPr="002D3214">
        <w:rPr>
          <w:rFonts w:ascii="Calibri Light" w:hAnsi="Calibri Light"/>
          <w:sz w:val="22"/>
          <w:szCs w:val="22"/>
        </w:rPr>
        <w:t xml:space="preserve"> II</w:t>
      </w:r>
      <w:r w:rsidR="00A74657" w:rsidRPr="002D3214">
        <w:rPr>
          <w:rFonts w:ascii="Calibri Light" w:hAnsi="Calibri Light"/>
          <w:sz w:val="22"/>
          <w:szCs w:val="22"/>
        </w:rPr>
        <w:t>I</w:t>
      </w:r>
      <w:r w:rsidR="000A6BF0" w:rsidRPr="002D3214">
        <w:rPr>
          <w:rFonts w:ascii="Calibri Light" w:hAnsi="Calibri Light"/>
          <w:sz w:val="22"/>
          <w:szCs w:val="22"/>
        </w:rPr>
        <w:t xml:space="preserve"> SIWZ:</w:t>
      </w:r>
    </w:p>
    <w:p w:rsidR="00D01A0C" w:rsidRPr="002D3214" w:rsidRDefault="00F76E67" w:rsidP="00E250CB">
      <w:pPr>
        <w:numPr>
          <w:ilvl w:val="0"/>
          <w:numId w:val="36"/>
        </w:numPr>
        <w:spacing w:line="276" w:lineRule="auto"/>
        <w:jc w:val="both"/>
        <w:rPr>
          <w:rFonts w:ascii="Calibri Light" w:hAnsi="Calibri Light"/>
          <w:sz w:val="22"/>
          <w:szCs w:val="22"/>
        </w:rPr>
      </w:pPr>
      <w:r w:rsidRPr="002D3214">
        <w:rPr>
          <w:rFonts w:ascii="Calibri Light" w:hAnsi="Calibri Light"/>
          <w:sz w:val="22"/>
          <w:szCs w:val="22"/>
        </w:rPr>
        <w:t>………………………</w:t>
      </w:r>
      <w:r w:rsidR="00D01A0C" w:rsidRPr="002D3214">
        <w:rPr>
          <w:rFonts w:ascii="Calibri Light" w:hAnsi="Calibri Light"/>
          <w:sz w:val="22"/>
          <w:szCs w:val="22"/>
        </w:rPr>
        <w:t>……………………………………………………………………</w:t>
      </w:r>
    </w:p>
    <w:p w:rsidR="00924ECA" w:rsidRPr="002D3214" w:rsidRDefault="00924ECA" w:rsidP="00E250CB">
      <w:pPr>
        <w:numPr>
          <w:ilvl w:val="0"/>
          <w:numId w:val="36"/>
        </w:numPr>
        <w:spacing w:line="276" w:lineRule="auto"/>
        <w:jc w:val="both"/>
        <w:rPr>
          <w:rFonts w:ascii="Calibri Light" w:hAnsi="Calibri Light"/>
          <w:sz w:val="22"/>
          <w:szCs w:val="22"/>
        </w:rPr>
      </w:pPr>
      <w:r w:rsidRPr="002D3214">
        <w:rPr>
          <w:rFonts w:ascii="Calibri Light" w:hAnsi="Calibri Light"/>
          <w:sz w:val="22"/>
          <w:szCs w:val="22"/>
        </w:rPr>
        <w:t>…………………</w:t>
      </w:r>
      <w:r w:rsidR="00D01A0C" w:rsidRPr="002D3214">
        <w:rPr>
          <w:rFonts w:ascii="Calibri Light" w:hAnsi="Calibri Light"/>
          <w:sz w:val="22"/>
          <w:szCs w:val="22"/>
        </w:rPr>
        <w:t>…………………………………………………………………………</w:t>
      </w:r>
    </w:p>
    <w:p w:rsidR="00180C6C" w:rsidRPr="002D3214" w:rsidRDefault="00FD37A7" w:rsidP="00E250CB">
      <w:pPr>
        <w:pStyle w:val="Akapitzlist"/>
        <w:numPr>
          <w:ilvl w:val="0"/>
          <w:numId w:val="38"/>
        </w:numPr>
        <w:spacing w:line="276" w:lineRule="auto"/>
        <w:ind w:left="426" w:hanging="426"/>
        <w:jc w:val="both"/>
        <w:rPr>
          <w:rFonts w:ascii="Calibri Light" w:hAnsi="Calibri Light"/>
          <w:sz w:val="22"/>
          <w:szCs w:val="22"/>
        </w:rPr>
      </w:pPr>
      <w:r w:rsidRPr="002D3214">
        <w:rPr>
          <w:rFonts w:ascii="Calibri Light" w:hAnsi="Calibri Light"/>
          <w:sz w:val="22"/>
          <w:szCs w:val="22"/>
        </w:rPr>
        <w:t xml:space="preserve">Wykonawca na 5 dni przed rozpoczęciem ww. robót przedstawi wykaz osób zatrudnionych </w:t>
      </w:r>
      <w:r w:rsidR="00984CE7" w:rsidRPr="002D3214">
        <w:rPr>
          <w:rFonts w:ascii="Calibri Light" w:hAnsi="Calibri Light"/>
          <w:sz w:val="22"/>
          <w:szCs w:val="22"/>
        </w:rPr>
        <w:br/>
      </w:r>
      <w:r w:rsidRPr="002D3214">
        <w:rPr>
          <w:rFonts w:ascii="Calibri Light" w:hAnsi="Calibri Light"/>
          <w:sz w:val="22"/>
          <w:szCs w:val="22"/>
        </w:rPr>
        <w:t>na umowę o pracę we wskazanym zakresie. W przypadku zmiany osób zatrudnionych w trakcie realizacji umowy Wykonawca ma obowiązek przedstawić aktualny wykaz w  terminie 3 dni od dnia dokonania zmiany osób.</w:t>
      </w:r>
    </w:p>
    <w:p w:rsidR="00180C6C" w:rsidRPr="002D3214" w:rsidRDefault="003768E6" w:rsidP="00E250CB">
      <w:pPr>
        <w:pStyle w:val="Akapitzlist"/>
        <w:numPr>
          <w:ilvl w:val="0"/>
          <w:numId w:val="38"/>
        </w:numPr>
        <w:spacing w:line="276" w:lineRule="auto"/>
        <w:ind w:left="426" w:hanging="426"/>
        <w:jc w:val="both"/>
        <w:rPr>
          <w:rFonts w:ascii="Calibri Light" w:hAnsi="Calibri Light"/>
          <w:sz w:val="22"/>
          <w:szCs w:val="22"/>
        </w:rPr>
      </w:pPr>
      <w:r w:rsidRPr="002D3214">
        <w:rPr>
          <w:rFonts w:ascii="Calibri Light" w:hAnsi="Calibri Light"/>
          <w:sz w:val="22"/>
          <w:szCs w:val="22"/>
        </w:rPr>
        <w:t>Wykonawca jest zobowiązany na każde wezwanie Z</w:t>
      </w:r>
      <w:r w:rsidR="00D01A0C" w:rsidRPr="002D3214">
        <w:rPr>
          <w:rFonts w:ascii="Calibri Light" w:hAnsi="Calibri Light"/>
          <w:sz w:val="22"/>
          <w:szCs w:val="22"/>
        </w:rPr>
        <w:t xml:space="preserve">amawiającego (faksem, emailem) udowodnić </w:t>
      </w:r>
      <w:r w:rsidRPr="002D3214">
        <w:rPr>
          <w:rFonts w:ascii="Calibri Light" w:hAnsi="Calibri Light"/>
          <w:sz w:val="22"/>
          <w:szCs w:val="22"/>
        </w:rPr>
        <w:t>zatrudnienie na umowę o p</w:t>
      </w:r>
      <w:r w:rsidR="00D01A0C" w:rsidRPr="002D3214">
        <w:rPr>
          <w:rFonts w:ascii="Calibri Light" w:hAnsi="Calibri Light"/>
          <w:sz w:val="22"/>
          <w:szCs w:val="22"/>
        </w:rPr>
        <w:t xml:space="preserve">racę wskazanych w wykazie osób w terminie 3 dni od dnia wezwania, </w:t>
      </w:r>
      <w:r w:rsidR="00F613E4">
        <w:rPr>
          <w:rFonts w:ascii="Calibri Light" w:hAnsi="Calibri Light"/>
          <w:sz w:val="22"/>
          <w:szCs w:val="22"/>
        </w:rPr>
        <w:br/>
      </w:r>
      <w:r w:rsidRPr="002D3214">
        <w:rPr>
          <w:rFonts w:ascii="Calibri Light" w:hAnsi="Calibri Light"/>
          <w:sz w:val="22"/>
          <w:szCs w:val="22"/>
        </w:rPr>
        <w:t>w szczególności przedstawiając oświad</w:t>
      </w:r>
      <w:r w:rsidR="00D01A0C" w:rsidRPr="002D3214">
        <w:rPr>
          <w:rFonts w:ascii="Calibri Light" w:hAnsi="Calibri Light"/>
          <w:sz w:val="22"/>
          <w:szCs w:val="22"/>
        </w:rPr>
        <w:t>czenie tych osób że pozostają w </w:t>
      </w:r>
      <w:r w:rsidRPr="002D3214">
        <w:rPr>
          <w:rFonts w:ascii="Calibri Light" w:hAnsi="Calibri Light"/>
          <w:sz w:val="22"/>
          <w:szCs w:val="22"/>
        </w:rPr>
        <w:t>zatrudnieniu.</w:t>
      </w:r>
    </w:p>
    <w:p w:rsidR="00180C6C" w:rsidRPr="002D3214" w:rsidRDefault="005157A8" w:rsidP="00E250CB">
      <w:pPr>
        <w:pStyle w:val="Akapitzlist"/>
        <w:numPr>
          <w:ilvl w:val="0"/>
          <w:numId w:val="38"/>
        </w:numPr>
        <w:spacing w:line="276" w:lineRule="auto"/>
        <w:ind w:left="426" w:hanging="426"/>
        <w:jc w:val="both"/>
        <w:rPr>
          <w:rFonts w:ascii="Calibri Light" w:hAnsi="Calibri Light"/>
          <w:sz w:val="22"/>
          <w:szCs w:val="22"/>
        </w:rPr>
      </w:pPr>
      <w:r w:rsidRPr="002D3214">
        <w:rPr>
          <w:rFonts w:ascii="Calibri Light" w:hAnsi="Calibri Light"/>
          <w:sz w:val="22"/>
          <w:szCs w:val="22"/>
        </w:rPr>
        <w:t xml:space="preserve">W przypadku nie wywiązania się z obowiązku, o którym mowa w </w:t>
      </w:r>
      <w:r w:rsidR="003B06DA" w:rsidRPr="002D3214">
        <w:rPr>
          <w:rFonts w:ascii="Calibri Light" w:hAnsi="Calibri Light"/>
          <w:sz w:val="22"/>
          <w:szCs w:val="22"/>
        </w:rPr>
        <w:t xml:space="preserve">ust. 2 i 3, </w:t>
      </w:r>
      <w:r w:rsidRPr="002D3214">
        <w:rPr>
          <w:rFonts w:ascii="Calibri Light" w:hAnsi="Calibri Light"/>
          <w:sz w:val="22"/>
          <w:szCs w:val="22"/>
        </w:rPr>
        <w:t>Zamawiający będzie uprawniony do złożenia wniosku o przeprowadzenie kontroli przez Państwową Inspekcję Pracy.</w:t>
      </w:r>
    </w:p>
    <w:p w:rsidR="00924ECA" w:rsidRPr="002D3214" w:rsidRDefault="003B06DA" w:rsidP="00E250CB">
      <w:pPr>
        <w:pStyle w:val="Akapitzlist"/>
        <w:numPr>
          <w:ilvl w:val="0"/>
          <w:numId w:val="38"/>
        </w:numPr>
        <w:spacing w:line="276" w:lineRule="auto"/>
        <w:ind w:left="426" w:hanging="426"/>
        <w:jc w:val="both"/>
        <w:rPr>
          <w:rFonts w:ascii="Calibri Light" w:hAnsi="Calibri Light"/>
          <w:sz w:val="22"/>
          <w:szCs w:val="22"/>
        </w:rPr>
      </w:pPr>
      <w:r w:rsidRPr="002D3214">
        <w:rPr>
          <w:rFonts w:ascii="Calibri Light" w:hAnsi="Calibri Light"/>
          <w:sz w:val="22"/>
          <w:szCs w:val="22"/>
        </w:rPr>
        <w:t>Ww. wymagania dotyczące Wykonawcy stosuje się</w:t>
      </w:r>
      <w:r w:rsidR="00180C6C" w:rsidRPr="002D3214">
        <w:rPr>
          <w:rFonts w:ascii="Calibri Light" w:hAnsi="Calibri Light"/>
          <w:sz w:val="22"/>
          <w:szCs w:val="22"/>
        </w:rPr>
        <w:t xml:space="preserve"> odpowiednio do podwykonawców i </w:t>
      </w:r>
      <w:r w:rsidRPr="002D3214">
        <w:rPr>
          <w:rFonts w:ascii="Calibri Light" w:hAnsi="Calibri Light"/>
          <w:sz w:val="22"/>
          <w:szCs w:val="22"/>
        </w:rPr>
        <w:t>dalszych podwykonawców.</w:t>
      </w:r>
    </w:p>
    <w:p w:rsidR="00655315" w:rsidRPr="002D3214" w:rsidRDefault="00655315" w:rsidP="00E250CB">
      <w:pPr>
        <w:spacing w:line="276" w:lineRule="auto"/>
        <w:jc w:val="both"/>
        <w:rPr>
          <w:rFonts w:ascii="Calibri Light" w:hAnsi="Calibri Light"/>
          <w:sz w:val="22"/>
          <w:szCs w:val="22"/>
        </w:rPr>
      </w:pPr>
    </w:p>
    <w:p w:rsidR="007E642D" w:rsidRPr="002D3214" w:rsidRDefault="003768E6" w:rsidP="001B1308">
      <w:pPr>
        <w:spacing w:line="276" w:lineRule="auto"/>
        <w:jc w:val="center"/>
        <w:rPr>
          <w:rFonts w:ascii="Calibri Light" w:hAnsi="Calibri Light"/>
          <w:b/>
          <w:sz w:val="22"/>
          <w:szCs w:val="22"/>
        </w:rPr>
      </w:pPr>
      <w:r w:rsidRPr="002D3214">
        <w:rPr>
          <w:rFonts w:ascii="Calibri Light" w:hAnsi="Calibri Light"/>
          <w:b/>
          <w:sz w:val="22"/>
          <w:szCs w:val="22"/>
        </w:rPr>
        <w:t>OBOWIĄZKI ZAMAWIAJĄCEGO</w:t>
      </w:r>
    </w:p>
    <w:p w:rsidR="001B1308" w:rsidRDefault="001B1308" w:rsidP="00E250CB">
      <w:pPr>
        <w:tabs>
          <w:tab w:val="num" w:pos="-142"/>
        </w:tabs>
        <w:spacing w:line="276" w:lineRule="auto"/>
        <w:jc w:val="center"/>
        <w:rPr>
          <w:rFonts w:ascii="Calibri Light" w:hAnsi="Calibri Light"/>
          <w:b/>
          <w:sz w:val="22"/>
          <w:szCs w:val="22"/>
        </w:rPr>
      </w:pPr>
    </w:p>
    <w:p w:rsidR="004D3521" w:rsidRPr="00F613E4" w:rsidRDefault="00CF47DF" w:rsidP="00E250CB">
      <w:pPr>
        <w:tabs>
          <w:tab w:val="num" w:pos="-142"/>
        </w:tabs>
        <w:spacing w:line="276" w:lineRule="auto"/>
        <w:jc w:val="center"/>
        <w:rPr>
          <w:rFonts w:ascii="Calibri Light" w:hAnsi="Calibri Light"/>
          <w:b/>
          <w:sz w:val="22"/>
          <w:szCs w:val="22"/>
        </w:rPr>
      </w:pPr>
      <w:r w:rsidRPr="00F613E4">
        <w:rPr>
          <w:rFonts w:ascii="Calibri Light" w:hAnsi="Calibri Light"/>
          <w:b/>
          <w:sz w:val="22"/>
          <w:szCs w:val="22"/>
        </w:rPr>
        <w:sym w:font="Arial" w:char="00A7"/>
      </w:r>
      <w:r w:rsidR="006470FD" w:rsidRPr="00F613E4">
        <w:rPr>
          <w:rFonts w:ascii="Calibri Light" w:hAnsi="Calibri Light"/>
          <w:b/>
          <w:sz w:val="22"/>
          <w:szCs w:val="22"/>
        </w:rPr>
        <w:t>5</w:t>
      </w:r>
    </w:p>
    <w:p w:rsidR="004D3521" w:rsidRPr="002D3214" w:rsidRDefault="004D3521" w:rsidP="00E250CB">
      <w:pPr>
        <w:tabs>
          <w:tab w:val="left" w:pos="180"/>
        </w:tabs>
        <w:spacing w:line="276" w:lineRule="auto"/>
        <w:jc w:val="both"/>
        <w:rPr>
          <w:rFonts w:ascii="Calibri Light" w:hAnsi="Calibri Light"/>
          <w:sz w:val="22"/>
          <w:szCs w:val="22"/>
        </w:rPr>
      </w:pPr>
      <w:r w:rsidRPr="002D3214">
        <w:rPr>
          <w:rFonts w:ascii="Calibri Light" w:hAnsi="Calibri Light"/>
          <w:sz w:val="22"/>
          <w:szCs w:val="22"/>
        </w:rPr>
        <w:t>Zamawiający zobowiązuje się do:</w:t>
      </w:r>
    </w:p>
    <w:p w:rsidR="004D3521" w:rsidRPr="002D3214" w:rsidRDefault="004D3521" w:rsidP="00E250CB">
      <w:pPr>
        <w:numPr>
          <w:ilvl w:val="0"/>
          <w:numId w:val="47"/>
        </w:numPr>
        <w:spacing w:line="276" w:lineRule="auto"/>
        <w:jc w:val="both"/>
        <w:rPr>
          <w:rFonts w:ascii="Calibri Light" w:hAnsi="Calibri Light"/>
          <w:sz w:val="22"/>
          <w:szCs w:val="22"/>
        </w:rPr>
      </w:pPr>
      <w:r w:rsidRPr="002D3214">
        <w:rPr>
          <w:rFonts w:ascii="Calibri Light" w:hAnsi="Calibri Light"/>
          <w:sz w:val="22"/>
          <w:szCs w:val="22"/>
        </w:rPr>
        <w:t>dostarczenia dokumentacji projektowej inwestycji, a w przypadkach koniecznych przeprojektowania określonych zakresów obiektu w trakcie realizacji inwestycji,</w:t>
      </w:r>
    </w:p>
    <w:p w:rsidR="00586670" w:rsidRPr="00934962" w:rsidRDefault="00F05718" w:rsidP="00E250CB">
      <w:pPr>
        <w:numPr>
          <w:ilvl w:val="0"/>
          <w:numId w:val="47"/>
        </w:numPr>
        <w:spacing w:line="276" w:lineRule="auto"/>
        <w:jc w:val="both"/>
        <w:rPr>
          <w:rFonts w:ascii="Calibri Light" w:hAnsi="Calibri Light"/>
          <w:sz w:val="22"/>
          <w:szCs w:val="22"/>
        </w:rPr>
      </w:pPr>
      <w:r w:rsidRPr="002D3214">
        <w:rPr>
          <w:rFonts w:ascii="Calibri Light" w:hAnsi="Calibri Light"/>
          <w:sz w:val="22"/>
          <w:szCs w:val="22"/>
        </w:rPr>
        <w:t xml:space="preserve">przekazania </w:t>
      </w:r>
      <w:r w:rsidR="00056B40" w:rsidRPr="002D3214">
        <w:rPr>
          <w:rFonts w:ascii="Calibri Light" w:hAnsi="Calibri Light"/>
          <w:sz w:val="22"/>
          <w:szCs w:val="22"/>
        </w:rPr>
        <w:t xml:space="preserve">Wykonawcy placu budowy w terminie </w:t>
      </w:r>
      <w:r w:rsidR="007B1B5C" w:rsidRPr="002D3214">
        <w:rPr>
          <w:rFonts w:ascii="Calibri Light" w:hAnsi="Calibri Light"/>
          <w:sz w:val="22"/>
          <w:szCs w:val="22"/>
        </w:rPr>
        <w:t>uzgodnionym z Wykonawcą, nie później niż</w:t>
      </w:r>
      <w:r w:rsidR="00DC75B5">
        <w:rPr>
          <w:rFonts w:ascii="Calibri Light" w:hAnsi="Calibri Light"/>
          <w:sz w:val="22"/>
          <w:szCs w:val="22"/>
        </w:rPr>
        <w:t xml:space="preserve"> </w:t>
      </w:r>
      <w:r w:rsidR="009A731B" w:rsidRPr="00934962">
        <w:rPr>
          <w:rFonts w:ascii="Calibri Light" w:hAnsi="Calibri Light"/>
          <w:sz w:val="22"/>
          <w:szCs w:val="22"/>
        </w:rPr>
        <w:t xml:space="preserve">14 </w:t>
      </w:r>
      <w:r w:rsidR="007B1B5C" w:rsidRPr="00934962">
        <w:rPr>
          <w:rFonts w:ascii="Calibri Light" w:hAnsi="Calibri Light"/>
          <w:sz w:val="22"/>
          <w:szCs w:val="22"/>
        </w:rPr>
        <w:t>dni od</w:t>
      </w:r>
      <w:r w:rsidR="00056B40" w:rsidRPr="00934962">
        <w:rPr>
          <w:rFonts w:ascii="Calibri Light" w:hAnsi="Calibri Light"/>
          <w:sz w:val="22"/>
          <w:szCs w:val="22"/>
        </w:rPr>
        <w:t xml:space="preserve"> dnia podpisania umowy,   </w:t>
      </w:r>
    </w:p>
    <w:p w:rsidR="004D3521" w:rsidRPr="002D3214" w:rsidRDefault="004D3521" w:rsidP="00E250CB">
      <w:pPr>
        <w:numPr>
          <w:ilvl w:val="0"/>
          <w:numId w:val="47"/>
        </w:numPr>
        <w:spacing w:line="276" w:lineRule="auto"/>
        <w:rPr>
          <w:rFonts w:ascii="Calibri Light" w:hAnsi="Calibri Light"/>
          <w:sz w:val="22"/>
          <w:szCs w:val="22"/>
        </w:rPr>
      </w:pPr>
      <w:r w:rsidRPr="002D3214">
        <w:rPr>
          <w:rFonts w:ascii="Calibri Light" w:hAnsi="Calibri Light"/>
          <w:sz w:val="22"/>
          <w:szCs w:val="22"/>
        </w:rPr>
        <w:t>zapewnienia nadzoru inwestorskiego,</w:t>
      </w:r>
    </w:p>
    <w:p w:rsidR="004D3521" w:rsidRPr="002D3214" w:rsidRDefault="004D3521" w:rsidP="00E250CB">
      <w:pPr>
        <w:numPr>
          <w:ilvl w:val="0"/>
          <w:numId w:val="47"/>
        </w:numPr>
        <w:spacing w:line="276" w:lineRule="auto"/>
        <w:jc w:val="both"/>
        <w:rPr>
          <w:rFonts w:ascii="Calibri Light" w:hAnsi="Calibri Light"/>
          <w:sz w:val="22"/>
          <w:szCs w:val="22"/>
        </w:rPr>
      </w:pPr>
      <w:r w:rsidRPr="002D3214">
        <w:rPr>
          <w:rFonts w:ascii="Calibri Light" w:hAnsi="Calibri Light"/>
          <w:sz w:val="22"/>
          <w:szCs w:val="22"/>
        </w:rPr>
        <w:t xml:space="preserve">zapewnienia odbioru wykonanych robót z wyjątkiem tych, które zostały wykonane niezgodnie </w:t>
      </w:r>
      <w:r w:rsidR="00F613E4">
        <w:rPr>
          <w:rFonts w:ascii="Calibri Light" w:hAnsi="Calibri Light"/>
          <w:sz w:val="22"/>
          <w:szCs w:val="22"/>
        </w:rPr>
        <w:br/>
      </w:r>
      <w:r w:rsidRPr="002D3214">
        <w:rPr>
          <w:rFonts w:ascii="Calibri Light" w:hAnsi="Calibri Light"/>
          <w:sz w:val="22"/>
          <w:szCs w:val="22"/>
        </w:rPr>
        <w:t>z wymogami technicznymi lub postanowieniami umowy,</w:t>
      </w:r>
    </w:p>
    <w:p w:rsidR="00E250CB" w:rsidRDefault="004D3521" w:rsidP="002D3214">
      <w:pPr>
        <w:numPr>
          <w:ilvl w:val="0"/>
          <w:numId w:val="47"/>
        </w:numPr>
        <w:tabs>
          <w:tab w:val="num" w:pos="-142"/>
        </w:tabs>
        <w:spacing w:line="276" w:lineRule="auto"/>
        <w:jc w:val="both"/>
        <w:rPr>
          <w:rFonts w:ascii="Calibri Light" w:hAnsi="Calibri Light"/>
          <w:sz w:val="22"/>
          <w:szCs w:val="22"/>
        </w:rPr>
      </w:pPr>
      <w:r w:rsidRPr="002D3214">
        <w:rPr>
          <w:rFonts w:ascii="Calibri Light" w:hAnsi="Calibri Light"/>
          <w:sz w:val="22"/>
          <w:szCs w:val="22"/>
        </w:rPr>
        <w:t xml:space="preserve">zapłaty umówionego wynagrodzenia zgodnie z </w:t>
      </w:r>
      <w:r w:rsidR="00F613E4">
        <w:rPr>
          <w:rFonts w:ascii="Calibri Light" w:hAnsi="Calibri Light"/>
          <w:sz w:val="22"/>
          <w:szCs w:val="22"/>
        </w:rPr>
        <w:t xml:space="preserve">warunkami określonymi w umowie </w:t>
      </w:r>
      <w:r w:rsidRPr="002D3214">
        <w:rPr>
          <w:rFonts w:ascii="Calibri Light" w:hAnsi="Calibri Light"/>
          <w:sz w:val="22"/>
          <w:szCs w:val="22"/>
        </w:rPr>
        <w:t>i ha</w:t>
      </w:r>
      <w:r w:rsidR="00A16140" w:rsidRPr="002D3214">
        <w:rPr>
          <w:rFonts w:ascii="Calibri Light" w:hAnsi="Calibri Light"/>
          <w:sz w:val="22"/>
          <w:szCs w:val="22"/>
        </w:rPr>
        <w:t>rmonogramie rzeczowo-finansowym.</w:t>
      </w:r>
    </w:p>
    <w:p w:rsidR="00D77A8C" w:rsidRPr="00934962" w:rsidRDefault="00D77A8C" w:rsidP="002D3214">
      <w:pPr>
        <w:numPr>
          <w:ilvl w:val="0"/>
          <w:numId w:val="47"/>
        </w:numPr>
        <w:tabs>
          <w:tab w:val="num" w:pos="-142"/>
        </w:tabs>
        <w:spacing w:line="276" w:lineRule="auto"/>
        <w:jc w:val="both"/>
        <w:rPr>
          <w:rFonts w:ascii="Calibri Light" w:hAnsi="Calibri Light"/>
          <w:sz w:val="22"/>
          <w:szCs w:val="22"/>
        </w:rPr>
      </w:pPr>
      <w:r w:rsidRPr="00934962">
        <w:rPr>
          <w:rFonts w:ascii="Calibri Light" w:hAnsi="Calibri Light"/>
          <w:sz w:val="22"/>
          <w:szCs w:val="22"/>
        </w:rPr>
        <w:t>powiadomienia Wykonawcy o wprowadzeniu na teren budowy innych wykonawców, w terminie obiektywnie umożliwiającym odpowiednie skoordynowanie robót realizowanych przez Wykonawcę z robotami innych wykonawców.</w:t>
      </w:r>
    </w:p>
    <w:p w:rsidR="00E250CB" w:rsidRPr="002D3214" w:rsidRDefault="00E250CB" w:rsidP="00E250CB">
      <w:pPr>
        <w:tabs>
          <w:tab w:val="num" w:pos="-142"/>
          <w:tab w:val="left" w:pos="900"/>
        </w:tabs>
        <w:spacing w:line="276" w:lineRule="auto"/>
        <w:rPr>
          <w:rFonts w:ascii="Calibri Light" w:hAnsi="Calibri Light"/>
          <w:sz w:val="22"/>
          <w:szCs w:val="22"/>
        </w:rPr>
      </w:pPr>
    </w:p>
    <w:p w:rsidR="007E642D" w:rsidRPr="001B1308" w:rsidRDefault="0068572F" w:rsidP="001B1308">
      <w:pPr>
        <w:tabs>
          <w:tab w:val="num" w:pos="-142"/>
        </w:tabs>
        <w:spacing w:line="276" w:lineRule="auto"/>
        <w:jc w:val="center"/>
        <w:rPr>
          <w:rFonts w:ascii="Calibri Light" w:hAnsi="Calibri Light"/>
          <w:b/>
          <w:sz w:val="22"/>
          <w:szCs w:val="22"/>
        </w:rPr>
      </w:pPr>
      <w:r w:rsidRPr="002D3214">
        <w:rPr>
          <w:rFonts w:ascii="Calibri Light" w:hAnsi="Calibri Light"/>
          <w:b/>
          <w:sz w:val="22"/>
          <w:szCs w:val="22"/>
        </w:rPr>
        <w:t>TERMIN WYKONANIA ZAMÓWIENIA</w:t>
      </w:r>
    </w:p>
    <w:p w:rsidR="001B1308" w:rsidRDefault="001B1308" w:rsidP="00E250CB">
      <w:pPr>
        <w:tabs>
          <w:tab w:val="num" w:pos="-142"/>
        </w:tabs>
        <w:spacing w:line="276" w:lineRule="auto"/>
        <w:jc w:val="center"/>
        <w:rPr>
          <w:rFonts w:ascii="Calibri Light" w:hAnsi="Calibri Light"/>
          <w:b/>
          <w:sz w:val="22"/>
          <w:szCs w:val="22"/>
        </w:rPr>
      </w:pPr>
    </w:p>
    <w:p w:rsidR="001B1308" w:rsidRPr="00AB0AC1" w:rsidRDefault="00D77A8C" w:rsidP="001B1308">
      <w:pPr>
        <w:tabs>
          <w:tab w:val="num" w:pos="-142"/>
        </w:tabs>
        <w:spacing w:line="276" w:lineRule="auto"/>
        <w:jc w:val="center"/>
        <w:rPr>
          <w:rFonts w:ascii="Calibri Light" w:hAnsi="Calibri Light"/>
          <w:b/>
          <w:sz w:val="22"/>
          <w:szCs w:val="22"/>
        </w:rPr>
      </w:pPr>
      <w:r w:rsidRPr="00AB0AC1">
        <w:rPr>
          <w:rFonts w:ascii="Calibri Light" w:hAnsi="Calibri Light"/>
          <w:b/>
          <w:sz w:val="22"/>
          <w:szCs w:val="22"/>
        </w:rPr>
        <w:sym w:font="Arial" w:char="00A7"/>
      </w:r>
      <w:r w:rsidR="0070244C" w:rsidRPr="00AB0AC1">
        <w:rPr>
          <w:rFonts w:ascii="Calibri Light" w:hAnsi="Calibri Light"/>
          <w:b/>
          <w:sz w:val="22"/>
          <w:szCs w:val="22"/>
        </w:rPr>
        <w:t>6</w:t>
      </w:r>
    </w:p>
    <w:p w:rsidR="00F613E4" w:rsidRPr="002719FC" w:rsidRDefault="0068572F" w:rsidP="00E250CB">
      <w:pPr>
        <w:numPr>
          <w:ilvl w:val="0"/>
          <w:numId w:val="20"/>
        </w:numPr>
        <w:tabs>
          <w:tab w:val="num" w:pos="425"/>
        </w:tabs>
        <w:spacing w:line="276" w:lineRule="auto"/>
        <w:ind w:left="425" w:hanging="425"/>
        <w:jc w:val="both"/>
        <w:rPr>
          <w:rFonts w:ascii="Calibri Light" w:hAnsi="Calibri Light"/>
          <w:b/>
          <w:sz w:val="22"/>
          <w:szCs w:val="22"/>
        </w:rPr>
      </w:pPr>
      <w:r w:rsidRPr="002719FC">
        <w:rPr>
          <w:rFonts w:ascii="Calibri Light" w:hAnsi="Calibri Light"/>
          <w:sz w:val="22"/>
          <w:szCs w:val="22"/>
        </w:rPr>
        <w:t xml:space="preserve">Wykonawca zobowiązuje się </w:t>
      </w:r>
      <w:r w:rsidR="000314A2" w:rsidRPr="002719FC">
        <w:rPr>
          <w:rFonts w:ascii="Calibri Light" w:hAnsi="Calibri Light"/>
          <w:sz w:val="22"/>
          <w:szCs w:val="22"/>
        </w:rPr>
        <w:t>do wykonania przedmiotu umowy</w:t>
      </w:r>
      <w:r w:rsidR="00F613E4" w:rsidRPr="002719FC">
        <w:rPr>
          <w:rFonts w:ascii="Calibri Light" w:hAnsi="Calibri Light"/>
          <w:sz w:val="22"/>
          <w:szCs w:val="22"/>
        </w:rPr>
        <w:t>:</w:t>
      </w:r>
    </w:p>
    <w:p w:rsidR="00A31520" w:rsidRDefault="00AB0AC1" w:rsidP="00F613E4">
      <w:pPr>
        <w:spacing w:line="276" w:lineRule="auto"/>
        <w:ind w:left="425"/>
        <w:jc w:val="both"/>
        <w:rPr>
          <w:rFonts w:ascii="Calibri Light" w:hAnsi="Calibri Light"/>
          <w:sz w:val="22"/>
          <w:szCs w:val="22"/>
        </w:rPr>
      </w:pPr>
      <w:r w:rsidRPr="0074649F">
        <w:rPr>
          <w:rFonts w:ascii="Calibri Light" w:hAnsi="Calibri Light"/>
          <w:b/>
          <w:sz w:val="22"/>
          <w:szCs w:val="22"/>
        </w:rPr>
        <w:t>CZĘŚĆ</w:t>
      </w:r>
      <w:r w:rsidR="00F613E4" w:rsidRPr="0074649F">
        <w:rPr>
          <w:rFonts w:ascii="Calibri Light" w:hAnsi="Calibri Light"/>
          <w:b/>
          <w:sz w:val="22"/>
          <w:szCs w:val="22"/>
        </w:rPr>
        <w:t xml:space="preserve"> I*</w:t>
      </w:r>
      <w:r w:rsidR="00BE4FA6" w:rsidRPr="0074649F">
        <w:rPr>
          <w:rFonts w:ascii="Calibri Light" w:hAnsi="Calibri Light"/>
          <w:sz w:val="22"/>
          <w:szCs w:val="22"/>
        </w:rPr>
        <w:t xml:space="preserve"> </w:t>
      </w:r>
      <w:r w:rsidR="0074649F" w:rsidRPr="0074649F">
        <w:rPr>
          <w:rFonts w:ascii="Calibri Light" w:hAnsi="Calibri Light"/>
          <w:sz w:val="22"/>
          <w:szCs w:val="22"/>
        </w:rPr>
        <w:t>(budowa ulicy Ziemskiej oraz odcinka ulicy Rolnej)</w:t>
      </w:r>
      <w:r w:rsidRPr="0074649F">
        <w:rPr>
          <w:rFonts w:ascii="Calibri Light" w:hAnsi="Calibri Light"/>
          <w:b/>
          <w:sz w:val="22"/>
          <w:szCs w:val="22"/>
        </w:rPr>
        <w:t xml:space="preserve"> </w:t>
      </w:r>
      <w:r w:rsidR="00F613E4" w:rsidRPr="0074649F">
        <w:rPr>
          <w:rFonts w:ascii="Calibri Light" w:hAnsi="Calibri Light"/>
          <w:sz w:val="22"/>
          <w:szCs w:val="22"/>
        </w:rPr>
        <w:t>-</w:t>
      </w:r>
      <w:r w:rsidR="0011027A" w:rsidRPr="0074649F">
        <w:rPr>
          <w:rFonts w:ascii="Calibri Light" w:hAnsi="Calibri Light"/>
          <w:sz w:val="22"/>
          <w:szCs w:val="22"/>
        </w:rPr>
        <w:t xml:space="preserve"> w terminie do dnia </w:t>
      </w:r>
      <w:r w:rsidR="0074649F" w:rsidRPr="0074649F">
        <w:rPr>
          <w:rFonts w:ascii="Calibri Light" w:hAnsi="Calibri Light"/>
          <w:b/>
          <w:sz w:val="22"/>
          <w:szCs w:val="22"/>
        </w:rPr>
        <w:t>20</w:t>
      </w:r>
      <w:r w:rsidR="00041ABE" w:rsidRPr="0074649F">
        <w:rPr>
          <w:rFonts w:ascii="Calibri Light" w:hAnsi="Calibri Light"/>
          <w:b/>
          <w:sz w:val="22"/>
          <w:szCs w:val="22"/>
        </w:rPr>
        <w:t xml:space="preserve"> </w:t>
      </w:r>
      <w:r w:rsidR="002719FC" w:rsidRPr="0074649F">
        <w:rPr>
          <w:rFonts w:ascii="Calibri Light" w:hAnsi="Calibri Light"/>
          <w:b/>
          <w:sz w:val="22"/>
          <w:szCs w:val="22"/>
        </w:rPr>
        <w:t xml:space="preserve">grudnia </w:t>
      </w:r>
      <w:r w:rsidR="0011027A" w:rsidRPr="0074649F">
        <w:rPr>
          <w:rFonts w:ascii="Calibri Light" w:hAnsi="Calibri Light"/>
          <w:b/>
          <w:sz w:val="22"/>
          <w:szCs w:val="22"/>
        </w:rPr>
        <w:t>2018 r.,</w:t>
      </w:r>
      <w:r w:rsidR="0011027A" w:rsidRPr="0074649F">
        <w:rPr>
          <w:rFonts w:ascii="Calibri Light" w:hAnsi="Calibri Light"/>
          <w:sz w:val="22"/>
          <w:szCs w:val="22"/>
        </w:rPr>
        <w:t xml:space="preserve"> </w:t>
      </w:r>
    </w:p>
    <w:p w:rsidR="007E0478" w:rsidRDefault="00AB0AC1" w:rsidP="00F613E4">
      <w:pPr>
        <w:spacing w:line="276" w:lineRule="auto"/>
        <w:ind w:left="425"/>
        <w:jc w:val="both"/>
        <w:rPr>
          <w:rFonts w:ascii="Calibri Light" w:hAnsi="Calibri Light"/>
          <w:sz w:val="22"/>
          <w:szCs w:val="22"/>
        </w:rPr>
      </w:pPr>
      <w:r w:rsidRPr="0074649F">
        <w:rPr>
          <w:rFonts w:ascii="Calibri Light" w:hAnsi="Calibri Light"/>
          <w:b/>
          <w:sz w:val="22"/>
          <w:szCs w:val="22"/>
        </w:rPr>
        <w:t>CZĘŚĆ</w:t>
      </w:r>
      <w:r w:rsidR="00F613E4" w:rsidRPr="0074649F">
        <w:rPr>
          <w:rFonts w:ascii="Calibri Light" w:hAnsi="Calibri Light"/>
          <w:b/>
          <w:sz w:val="22"/>
          <w:szCs w:val="22"/>
        </w:rPr>
        <w:t xml:space="preserve"> II*</w:t>
      </w:r>
      <w:r w:rsidR="0074649F" w:rsidRPr="0074649F">
        <w:rPr>
          <w:rFonts w:ascii="Calibri Light" w:hAnsi="Calibri Light"/>
          <w:sz w:val="22"/>
          <w:szCs w:val="22"/>
        </w:rPr>
        <w:t>(przebudowa ulicy 8KD-D oraz fragmentu ulicy 5KD-L)</w:t>
      </w:r>
      <w:r w:rsidRPr="0074649F">
        <w:rPr>
          <w:rFonts w:ascii="Calibri Light" w:hAnsi="Calibri Light"/>
          <w:b/>
          <w:sz w:val="22"/>
          <w:szCs w:val="22"/>
        </w:rPr>
        <w:t xml:space="preserve"> </w:t>
      </w:r>
      <w:r w:rsidR="00F613E4" w:rsidRPr="0074649F">
        <w:rPr>
          <w:rFonts w:ascii="Calibri Light" w:hAnsi="Calibri Light"/>
          <w:sz w:val="22"/>
          <w:szCs w:val="22"/>
        </w:rPr>
        <w:t xml:space="preserve">- </w:t>
      </w:r>
      <w:r w:rsidR="0011027A" w:rsidRPr="0074649F">
        <w:rPr>
          <w:rFonts w:ascii="Calibri Light" w:hAnsi="Calibri Light"/>
          <w:sz w:val="22"/>
          <w:szCs w:val="22"/>
        </w:rPr>
        <w:t>w terminie do</w:t>
      </w:r>
      <w:r w:rsidR="00F613E4" w:rsidRPr="0074649F">
        <w:rPr>
          <w:rFonts w:ascii="Calibri Light" w:hAnsi="Calibri Light"/>
          <w:sz w:val="22"/>
          <w:szCs w:val="22"/>
        </w:rPr>
        <w:t xml:space="preserve"> dnia</w:t>
      </w:r>
      <w:r w:rsidR="0011027A" w:rsidRPr="0074649F">
        <w:rPr>
          <w:rFonts w:ascii="Calibri Light" w:hAnsi="Calibri Light"/>
          <w:sz w:val="22"/>
          <w:szCs w:val="22"/>
        </w:rPr>
        <w:t xml:space="preserve"> </w:t>
      </w:r>
      <w:r w:rsidR="0074649F" w:rsidRPr="0074649F">
        <w:rPr>
          <w:rFonts w:ascii="Calibri Light" w:hAnsi="Calibri Light"/>
          <w:b/>
          <w:sz w:val="22"/>
          <w:szCs w:val="22"/>
        </w:rPr>
        <w:t>20</w:t>
      </w:r>
      <w:r w:rsidR="00041ABE" w:rsidRPr="0074649F">
        <w:rPr>
          <w:rFonts w:ascii="Calibri Light" w:hAnsi="Calibri Light"/>
          <w:b/>
          <w:sz w:val="22"/>
          <w:szCs w:val="22"/>
        </w:rPr>
        <w:t xml:space="preserve"> grudnia</w:t>
      </w:r>
      <w:r w:rsidR="002719FC" w:rsidRPr="0074649F">
        <w:rPr>
          <w:rFonts w:ascii="Calibri Light" w:hAnsi="Calibri Light"/>
          <w:b/>
          <w:sz w:val="22"/>
          <w:szCs w:val="22"/>
        </w:rPr>
        <w:t xml:space="preserve"> </w:t>
      </w:r>
      <w:r w:rsidR="0011027A" w:rsidRPr="0074649F">
        <w:rPr>
          <w:rFonts w:ascii="Calibri Light" w:hAnsi="Calibri Light"/>
          <w:b/>
          <w:sz w:val="22"/>
          <w:szCs w:val="22"/>
        </w:rPr>
        <w:t>201</w:t>
      </w:r>
      <w:r w:rsidR="00041ABE" w:rsidRPr="0074649F">
        <w:rPr>
          <w:rFonts w:ascii="Calibri Light" w:hAnsi="Calibri Light"/>
          <w:b/>
          <w:sz w:val="22"/>
          <w:szCs w:val="22"/>
        </w:rPr>
        <w:t>8</w:t>
      </w:r>
      <w:r w:rsidR="00F613E4" w:rsidRPr="0074649F">
        <w:rPr>
          <w:rFonts w:ascii="Calibri Light" w:hAnsi="Calibri Light"/>
          <w:b/>
          <w:sz w:val="22"/>
          <w:szCs w:val="22"/>
        </w:rPr>
        <w:t xml:space="preserve"> </w:t>
      </w:r>
      <w:r w:rsidR="0011027A" w:rsidRPr="0074649F">
        <w:rPr>
          <w:rFonts w:ascii="Calibri Light" w:hAnsi="Calibri Light"/>
          <w:b/>
          <w:sz w:val="22"/>
          <w:szCs w:val="22"/>
        </w:rPr>
        <w:t>r</w:t>
      </w:r>
      <w:r w:rsidR="0011027A" w:rsidRPr="0074649F">
        <w:rPr>
          <w:rFonts w:ascii="Calibri Light" w:hAnsi="Calibri Light"/>
          <w:sz w:val="22"/>
          <w:szCs w:val="22"/>
        </w:rPr>
        <w:t>.</w:t>
      </w:r>
      <w:r w:rsidR="00D77A8C">
        <w:rPr>
          <w:rFonts w:ascii="Calibri Light" w:hAnsi="Calibri Light"/>
          <w:sz w:val="22"/>
          <w:szCs w:val="22"/>
        </w:rPr>
        <w:t>,</w:t>
      </w:r>
    </w:p>
    <w:p w:rsidR="00D77A8C" w:rsidRPr="00D77A8C" w:rsidRDefault="00D77A8C" w:rsidP="00F613E4">
      <w:pPr>
        <w:spacing w:line="276" w:lineRule="auto"/>
        <w:ind w:left="425"/>
        <w:jc w:val="both"/>
        <w:rPr>
          <w:rFonts w:ascii="Calibri Light" w:hAnsi="Calibri Light"/>
          <w:sz w:val="22"/>
          <w:szCs w:val="22"/>
        </w:rPr>
      </w:pPr>
      <w:r w:rsidRPr="00934962">
        <w:rPr>
          <w:rFonts w:ascii="Calibri Light" w:hAnsi="Calibri Light"/>
          <w:sz w:val="22"/>
          <w:szCs w:val="22"/>
        </w:rPr>
        <w:t xml:space="preserve">z zastrzeżeniem </w:t>
      </w:r>
      <w:r w:rsidRPr="00934962">
        <w:rPr>
          <w:rFonts w:ascii="Calibri Light" w:hAnsi="Calibri Light"/>
          <w:sz w:val="22"/>
          <w:szCs w:val="22"/>
        </w:rPr>
        <w:sym w:font="Arial" w:char="00A7"/>
      </w:r>
      <w:r w:rsidRPr="00934962">
        <w:rPr>
          <w:rFonts w:ascii="Calibri Light" w:hAnsi="Calibri Light"/>
          <w:sz w:val="22"/>
          <w:szCs w:val="22"/>
        </w:rPr>
        <w:t xml:space="preserve"> 16 ust. 2 umowy</w:t>
      </w:r>
    </w:p>
    <w:p w:rsidR="00726971" w:rsidRPr="00D21E55" w:rsidRDefault="00726971" w:rsidP="00E250CB">
      <w:pPr>
        <w:numPr>
          <w:ilvl w:val="0"/>
          <w:numId w:val="20"/>
        </w:numPr>
        <w:tabs>
          <w:tab w:val="num" w:pos="425"/>
        </w:tabs>
        <w:spacing w:line="276" w:lineRule="auto"/>
        <w:ind w:left="425" w:hanging="425"/>
        <w:jc w:val="both"/>
        <w:rPr>
          <w:rFonts w:ascii="Calibri Light" w:hAnsi="Calibri Light"/>
          <w:b/>
          <w:sz w:val="22"/>
          <w:szCs w:val="22"/>
          <w:u w:val="single"/>
        </w:rPr>
      </w:pPr>
      <w:r w:rsidRPr="00934962">
        <w:rPr>
          <w:rFonts w:ascii="Calibri Light" w:hAnsi="Calibri Light"/>
          <w:sz w:val="22"/>
          <w:szCs w:val="22"/>
        </w:rPr>
        <w:t>Harmonogram rzeczowo</w:t>
      </w:r>
      <w:r w:rsidR="004A7E77" w:rsidRPr="00934962">
        <w:rPr>
          <w:rFonts w:ascii="Calibri Light" w:hAnsi="Calibri Light"/>
          <w:sz w:val="22"/>
          <w:szCs w:val="22"/>
        </w:rPr>
        <w:t xml:space="preserve"> – </w:t>
      </w:r>
      <w:r w:rsidRPr="00934962">
        <w:rPr>
          <w:rFonts w:ascii="Calibri Light" w:hAnsi="Calibri Light"/>
          <w:sz w:val="22"/>
          <w:szCs w:val="22"/>
        </w:rPr>
        <w:t xml:space="preserve">finansowy </w:t>
      </w:r>
      <w:r w:rsidR="00984CE7" w:rsidRPr="00934962">
        <w:rPr>
          <w:rFonts w:ascii="Calibri Light" w:hAnsi="Calibri Light"/>
          <w:sz w:val="22"/>
          <w:szCs w:val="22"/>
        </w:rPr>
        <w:t xml:space="preserve">stanowi integralną część umowy, </w:t>
      </w:r>
      <w:r w:rsidRPr="00934962">
        <w:rPr>
          <w:rFonts w:ascii="Calibri Light" w:hAnsi="Calibri Light"/>
          <w:sz w:val="22"/>
          <w:szCs w:val="22"/>
        </w:rPr>
        <w:t>jednakże Zamawiający dopuszcza jego zmianę w trakcie p</w:t>
      </w:r>
      <w:r w:rsidR="002012D4" w:rsidRPr="00934962">
        <w:rPr>
          <w:rFonts w:ascii="Calibri Light" w:hAnsi="Calibri Light"/>
          <w:sz w:val="22"/>
          <w:szCs w:val="22"/>
        </w:rPr>
        <w:t xml:space="preserve">rowadzenia prac budowlanych pod </w:t>
      </w:r>
      <w:r w:rsidRPr="00934962">
        <w:rPr>
          <w:rFonts w:ascii="Calibri Light" w:hAnsi="Calibri Light"/>
          <w:sz w:val="22"/>
          <w:szCs w:val="22"/>
        </w:rPr>
        <w:t>warunkiem zachowani</w:t>
      </w:r>
      <w:r w:rsidR="004A7E77" w:rsidRPr="00934962">
        <w:rPr>
          <w:rFonts w:ascii="Calibri Light" w:hAnsi="Calibri Light"/>
          <w:sz w:val="22"/>
          <w:szCs w:val="22"/>
        </w:rPr>
        <w:t>a termin</w:t>
      </w:r>
      <w:r w:rsidR="00031E47" w:rsidRPr="00934962">
        <w:rPr>
          <w:rFonts w:ascii="Calibri Light" w:hAnsi="Calibri Light"/>
          <w:sz w:val="22"/>
          <w:szCs w:val="22"/>
        </w:rPr>
        <w:t>u,</w:t>
      </w:r>
      <w:r w:rsidR="002C3CD3" w:rsidRPr="00934962">
        <w:rPr>
          <w:rFonts w:ascii="Calibri Light" w:hAnsi="Calibri Light"/>
          <w:sz w:val="22"/>
          <w:szCs w:val="22"/>
        </w:rPr>
        <w:t xml:space="preserve"> określon</w:t>
      </w:r>
      <w:r w:rsidR="00031E47" w:rsidRPr="00934962">
        <w:rPr>
          <w:rFonts w:ascii="Calibri Light" w:hAnsi="Calibri Light"/>
          <w:sz w:val="22"/>
          <w:szCs w:val="22"/>
        </w:rPr>
        <w:t>ego</w:t>
      </w:r>
      <w:r w:rsidR="004A7E77" w:rsidRPr="00934962">
        <w:rPr>
          <w:rFonts w:ascii="Calibri Light" w:hAnsi="Calibri Light"/>
          <w:sz w:val="22"/>
          <w:szCs w:val="22"/>
        </w:rPr>
        <w:t xml:space="preserve"> w ust. 1.</w:t>
      </w:r>
      <w:r w:rsidR="002C3FD1" w:rsidRPr="00934962">
        <w:rPr>
          <w:rFonts w:ascii="Calibri Light" w:hAnsi="Calibri Light"/>
          <w:sz w:val="22"/>
          <w:szCs w:val="22"/>
        </w:rPr>
        <w:t xml:space="preserve"> Jeśli z powodu okoliczności, o których mowa w </w:t>
      </w:r>
      <w:r w:rsidR="002C3FD1" w:rsidRPr="00934962">
        <w:rPr>
          <w:rFonts w:ascii="Calibri Light" w:hAnsi="Calibri Light"/>
          <w:sz w:val="22"/>
          <w:szCs w:val="22"/>
        </w:rPr>
        <w:sym w:font="Arial" w:char="00A7"/>
      </w:r>
      <w:r w:rsidR="002C3FD1" w:rsidRPr="00934962">
        <w:rPr>
          <w:rFonts w:ascii="Calibri Light" w:hAnsi="Calibri Light"/>
          <w:sz w:val="22"/>
          <w:szCs w:val="22"/>
        </w:rPr>
        <w:t xml:space="preserve"> 16 ust. 2 termin określony w ust. 1 nie może </w:t>
      </w:r>
      <w:r w:rsidR="002C3FD1" w:rsidRPr="00D21E55">
        <w:rPr>
          <w:rFonts w:ascii="Calibri Light" w:hAnsi="Calibri Light"/>
          <w:sz w:val="22"/>
          <w:szCs w:val="22"/>
        </w:rPr>
        <w:lastRenderedPageBreak/>
        <w:t>zostać dotrzymany, Wykonawca złoży harmonogram rzeczowo-finansowy obrazujący rzeczywisty i spodziewany postęp robót.</w:t>
      </w:r>
    </w:p>
    <w:p w:rsidR="00726971" w:rsidRPr="00D21E55" w:rsidRDefault="00726971" w:rsidP="00E250CB">
      <w:pPr>
        <w:numPr>
          <w:ilvl w:val="0"/>
          <w:numId w:val="20"/>
        </w:numPr>
        <w:tabs>
          <w:tab w:val="num" w:pos="425"/>
        </w:tabs>
        <w:spacing w:line="276" w:lineRule="auto"/>
        <w:ind w:left="425" w:hanging="425"/>
        <w:jc w:val="both"/>
        <w:rPr>
          <w:rFonts w:ascii="Calibri Light" w:hAnsi="Calibri Light"/>
          <w:b/>
          <w:strike/>
          <w:sz w:val="22"/>
          <w:szCs w:val="22"/>
          <w:u w:val="single"/>
        </w:rPr>
      </w:pPr>
      <w:r w:rsidRPr="00D21E55">
        <w:rPr>
          <w:rFonts w:ascii="Calibri Light" w:hAnsi="Calibri Light"/>
          <w:sz w:val="22"/>
          <w:szCs w:val="22"/>
        </w:rPr>
        <w:t>Każdorazowa zmiana harmonogramu rzeczowo-finansowego, o której mowa w ust. 2 wymaga akceptacji Zamawiającego, której dokonują: przedstawiciel wyznaczony w § 1</w:t>
      </w:r>
      <w:r w:rsidR="00FD5CC7" w:rsidRPr="00D21E55">
        <w:rPr>
          <w:rFonts w:ascii="Calibri Light" w:hAnsi="Calibri Light"/>
          <w:sz w:val="22"/>
          <w:szCs w:val="22"/>
        </w:rPr>
        <w:t>3</w:t>
      </w:r>
      <w:r w:rsidR="00D43E18" w:rsidRPr="00D21E55">
        <w:rPr>
          <w:rFonts w:ascii="Calibri Light" w:hAnsi="Calibri Light"/>
          <w:sz w:val="22"/>
          <w:szCs w:val="22"/>
        </w:rPr>
        <w:t xml:space="preserve"> </w:t>
      </w:r>
      <w:r w:rsidRPr="00D21E55">
        <w:rPr>
          <w:rFonts w:ascii="Calibri Light" w:hAnsi="Calibri Light"/>
          <w:sz w:val="22"/>
          <w:szCs w:val="22"/>
        </w:rPr>
        <w:t xml:space="preserve"> ust. 1 pkt 1 oraz Dyrektor lub </w:t>
      </w:r>
      <w:r w:rsidR="004A7E77" w:rsidRPr="00D21E55">
        <w:rPr>
          <w:rFonts w:ascii="Calibri Light" w:hAnsi="Calibri Light"/>
          <w:sz w:val="22"/>
          <w:szCs w:val="22"/>
        </w:rPr>
        <w:t>Zastępca Dyrektora Zarządu Dróg</w:t>
      </w:r>
      <w:r w:rsidRPr="00D21E55">
        <w:rPr>
          <w:rFonts w:ascii="Calibri Light" w:hAnsi="Calibri Light"/>
          <w:sz w:val="22"/>
          <w:szCs w:val="22"/>
        </w:rPr>
        <w:t xml:space="preserve"> Miejskiego w Białymstoku.</w:t>
      </w:r>
      <w:r w:rsidR="00056B40" w:rsidRPr="00D21E55">
        <w:rPr>
          <w:rFonts w:ascii="Calibri Light" w:hAnsi="Calibri Light"/>
          <w:sz w:val="22"/>
          <w:szCs w:val="22"/>
        </w:rPr>
        <w:t xml:space="preserve"> </w:t>
      </w:r>
    </w:p>
    <w:p w:rsidR="00031E47" w:rsidRPr="00D21E55" w:rsidRDefault="00761459" w:rsidP="00E250CB">
      <w:pPr>
        <w:numPr>
          <w:ilvl w:val="0"/>
          <w:numId w:val="20"/>
        </w:numPr>
        <w:tabs>
          <w:tab w:val="num" w:pos="425"/>
        </w:tabs>
        <w:spacing w:line="276" w:lineRule="auto"/>
        <w:ind w:left="425" w:hanging="425"/>
        <w:jc w:val="both"/>
        <w:rPr>
          <w:rFonts w:ascii="Calibri Light" w:hAnsi="Calibri Light"/>
          <w:b/>
          <w:sz w:val="22"/>
          <w:szCs w:val="22"/>
          <w:u w:val="single"/>
        </w:rPr>
      </w:pPr>
      <w:r w:rsidRPr="00D21E55">
        <w:rPr>
          <w:rFonts w:ascii="Calibri Light" w:hAnsi="Calibri Light"/>
          <w:bCs/>
          <w:iCs/>
          <w:sz w:val="22"/>
          <w:szCs w:val="22"/>
        </w:rPr>
        <w:t xml:space="preserve">Termin realizacji </w:t>
      </w:r>
      <w:r w:rsidR="00494C69" w:rsidRPr="00D21E55">
        <w:rPr>
          <w:rFonts w:ascii="Calibri Light" w:hAnsi="Calibri Light"/>
          <w:bCs/>
          <w:iCs/>
          <w:sz w:val="22"/>
          <w:szCs w:val="22"/>
        </w:rPr>
        <w:t>umowy</w:t>
      </w:r>
      <w:r w:rsidRPr="00D21E55">
        <w:rPr>
          <w:rFonts w:ascii="Calibri Light" w:hAnsi="Calibri Light"/>
          <w:bCs/>
          <w:iCs/>
          <w:sz w:val="22"/>
          <w:szCs w:val="22"/>
        </w:rPr>
        <w:t xml:space="preserve"> jest tożsamy z datą zgłoszenia zakończenia budowy wraz z dostarczeniem:</w:t>
      </w:r>
    </w:p>
    <w:p w:rsidR="00031E47" w:rsidRPr="00D21E55" w:rsidRDefault="00031E47" w:rsidP="00E250CB">
      <w:pPr>
        <w:numPr>
          <w:ilvl w:val="0"/>
          <w:numId w:val="17"/>
        </w:numPr>
        <w:tabs>
          <w:tab w:val="left" w:pos="360"/>
        </w:tabs>
        <w:suppressAutoHyphens/>
        <w:spacing w:line="276" w:lineRule="auto"/>
        <w:jc w:val="both"/>
        <w:rPr>
          <w:rFonts w:ascii="Calibri Light" w:hAnsi="Calibri Light"/>
          <w:bCs/>
          <w:iCs/>
          <w:sz w:val="22"/>
          <w:szCs w:val="22"/>
        </w:rPr>
      </w:pPr>
      <w:r w:rsidRPr="00D21E55">
        <w:rPr>
          <w:rFonts w:ascii="Calibri Light" w:hAnsi="Calibri Light"/>
          <w:bCs/>
          <w:iCs/>
          <w:sz w:val="22"/>
          <w:szCs w:val="22"/>
        </w:rPr>
        <w:t>dziennika budowy,</w:t>
      </w:r>
    </w:p>
    <w:p w:rsidR="00031E47" w:rsidRDefault="00031E47" w:rsidP="00E250CB">
      <w:pPr>
        <w:numPr>
          <w:ilvl w:val="0"/>
          <w:numId w:val="17"/>
        </w:numPr>
        <w:tabs>
          <w:tab w:val="left" w:pos="360"/>
        </w:tabs>
        <w:suppressAutoHyphens/>
        <w:spacing w:line="276" w:lineRule="auto"/>
        <w:jc w:val="both"/>
        <w:rPr>
          <w:rFonts w:ascii="Calibri Light" w:hAnsi="Calibri Light"/>
          <w:bCs/>
          <w:iCs/>
          <w:sz w:val="22"/>
          <w:szCs w:val="22"/>
        </w:rPr>
      </w:pPr>
      <w:r w:rsidRPr="00D21E55">
        <w:rPr>
          <w:rFonts w:ascii="Calibri Light" w:hAnsi="Calibri Light"/>
          <w:bCs/>
          <w:iCs/>
          <w:sz w:val="22"/>
          <w:szCs w:val="22"/>
        </w:rPr>
        <w:t>oświadczenia</w:t>
      </w:r>
      <w:r w:rsidRPr="002D3214">
        <w:rPr>
          <w:rFonts w:ascii="Calibri Light" w:hAnsi="Calibri Light"/>
          <w:bCs/>
          <w:iCs/>
          <w:sz w:val="22"/>
          <w:szCs w:val="22"/>
        </w:rPr>
        <w:t xml:space="preserve"> kierownika budowy o którym mowa w art. 57 ust. 1 pkt 2 ustawy Prawo budowlane,</w:t>
      </w:r>
    </w:p>
    <w:p w:rsidR="00160B74" w:rsidRPr="00934962" w:rsidRDefault="00160B74" w:rsidP="00160B74">
      <w:pPr>
        <w:numPr>
          <w:ilvl w:val="0"/>
          <w:numId w:val="17"/>
        </w:numPr>
        <w:tabs>
          <w:tab w:val="left" w:pos="360"/>
        </w:tabs>
        <w:suppressAutoHyphens/>
        <w:spacing w:line="276" w:lineRule="auto"/>
        <w:jc w:val="both"/>
        <w:rPr>
          <w:rFonts w:ascii="Calibri Light" w:hAnsi="Calibri Light"/>
          <w:bCs/>
          <w:iCs/>
          <w:sz w:val="22"/>
          <w:szCs w:val="22"/>
        </w:rPr>
      </w:pPr>
      <w:r w:rsidRPr="00934962">
        <w:rPr>
          <w:rFonts w:ascii="Calibri Light" w:hAnsi="Calibri Light"/>
          <w:bCs/>
          <w:iCs/>
          <w:sz w:val="22"/>
          <w:szCs w:val="22"/>
        </w:rPr>
        <w:t>oświadczeń inspektorów nadzoru potwierdzających gotowość przedmiotu umowy do odbioru,</w:t>
      </w:r>
    </w:p>
    <w:p w:rsidR="00031E47" w:rsidRPr="002D3214" w:rsidRDefault="00031E47" w:rsidP="00207E58">
      <w:pPr>
        <w:numPr>
          <w:ilvl w:val="0"/>
          <w:numId w:val="17"/>
        </w:numPr>
        <w:tabs>
          <w:tab w:val="left" w:pos="360"/>
        </w:tabs>
        <w:suppressAutoHyphens/>
        <w:spacing w:line="276" w:lineRule="auto"/>
        <w:jc w:val="both"/>
        <w:rPr>
          <w:rFonts w:ascii="Calibri Light" w:hAnsi="Calibri Light"/>
          <w:bCs/>
          <w:iCs/>
          <w:sz w:val="22"/>
          <w:szCs w:val="22"/>
        </w:rPr>
      </w:pPr>
      <w:r w:rsidRPr="002D3214">
        <w:rPr>
          <w:rFonts w:ascii="Calibri Light" w:hAnsi="Calibri Light"/>
          <w:bCs/>
          <w:iCs/>
          <w:sz w:val="22"/>
          <w:szCs w:val="22"/>
        </w:rPr>
        <w:t>oper</w:t>
      </w:r>
      <w:r w:rsidR="00A22F1A" w:rsidRPr="002D3214">
        <w:rPr>
          <w:rFonts w:ascii="Calibri Light" w:hAnsi="Calibri Light"/>
          <w:bCs/>
          <w:iCs/>
          <w:sz w:val="22"/>
          <w:szCs w:val="22"/>
        </w:rPr>
        <w:t>atu, dokumentacji powykonawczej</w:t>
      </w:r>
      <w:r w:rsidRPr="002D3214">
        <w:rPr>
          <w:rFonts w:ascii="Calibri Light" w:hAnsi="Calibri Light"/>
          <w:bCs/>
          <w:iCs/>
          <w:sz w:val="22"/>
          <w:szCs w:val="22"/>
        </w:rPr>
        <w:t xml:space="preserve"> (</w:t>
      </w:r>
      <w:r w:rsidR="00207E58" w:rsidRPr="002D3214">
        <w:rPr>
          <w:rFonts w:ascii="Calibri Light" w:hAnsi="Calibri Light"/>
          <w:bCs/>
          <w:iCs/>
          <w:sz w:val="22"/>
          <w:szCs w:val="22"/>
        </w:rPr>
        <w:t>3</w:t>
      </w:r>
      <w:r w:rsidRPr="002D3214">
        <w:rPr>
          <w:rFonts w:ascii="Calibri Light" w:hAnsi="Calibri Light"/>
          <w:bCs/>
          <w:iCs/>
          <w:sz w:val="22"/>
          <w:szCs w:val="22"/>
        </w:rPr>
        <w:t xml:space="preserve"> egz.)</w:t>
      </w:r>
      <w:r w:rsidR="00207E58" w:rsidRPr="002D3214">
        <w:rPr>
          <w:rFonts w:ascii="Calibri Light" w:hAnsi="Calibri Light"/>
          <w:bCs/>
          <w:iCs/>
          <w:sz w:val="22"/>
          <w:szCs w:val="22"/>
        </w:rPr>
        <w:t xml:space="preserve"> (w tym 1 egz. dokumentacji niezbędnej do zgłoszenia zakończenia budowy do właściwego Nadzoru Budowlanego</w:t>
      </w:r>
      <w:r w:rsidRPr="002D3214">
        <w:rPr>
          <w:rFonts w:ascii="Calibri Light" w:hAnsi="Calibri Light"/>
          <w:bCs/>
          <w:iCs/>
          <w:sz w:val="22"/>
          <w:szCs w:val="22"/>
        </w:rPr>
        <w:t>, map poinwentaryzacyjnych (6 egz.,</w:t>
      </w:r>
      <w:r w:rsidR="00207E58" w:rsidRPr="002D3214">
        <w:rPr>
          <w:rFonts w:ascii="Calibri Light" w:hAnsi="Calibri Light"/>
          <w:b/>
          <w:bCs/>
          <w:iCs/>
          <w:sz w:val="22"/>
          <w:szCs w:val="22"/>
        </w:rPr>
        <w:t xml:space="preserve"> </w:t>
      </w:r>
      <w:r w:rsidRPr="002D3214">
        <w:rPr>
          <w:rFonts w:ascii="Calibri Light" w:hAnsi="Calibri Light"/>
          <w:b/>
          <w:bCs/>
          <w:iCs/>
          <w:sz w:val="22"/>
          <w:szCs w:val="22"/>
        </w:rPr>
        <w:t>w tym 2 egz. w kolorze</w:t>
      </w:r>
      <w:r w:rsidRPr="002D3214">
        <w:rPr>
          <w:rFonts w:ascii="Calibri Light" w:hAnsi="Calibri Light"/>
          <w:bCs/>
          <w:iCs/>
          <w:sz w:val="22"/>
          <w:szCs w:val="22"/>
        </w:rPr>
        <w:t xml:space="preserve">), </w:t>
      </w:r>
      <w:r w:rsidR="00462561" w:rsidRPr="002D3214">
        <w:rPr>
          <w:rFonts w:ascii="Calibri Light" w:hAnsi="Calibri Light"/>
          <w:bCs/>
          <w:iCs/>
          <w:sz w:val="22"/>
          <w:szCs w:val="22"/>
        </w:rPr>
        <w:t xml:space="preserve">wraz z </w:t>
      </w:r>
      <w:r w:rsidR="00462561" w:rsidRPr="002D3214">
        <w:rPr>
          <w:rFonts w:ascii="Calibri Light" w:hAnsi="Calibri Light"/>
          <w:sz w:val="22"/>
          <w:szCs w:val="22"/>
        </w:rPr>
        <w:t xml:space="preserve">wnioskiem  i materiałami  do wniosku o zmianę użytku gruntowego zgodnie z </w:t>
      </w:r>
      <w:r w:rsidR="00462561" w:rsidRPr="002D3214">
        <w:rPr>
          <w:rFonts w:ascii="Calibri Light" w:hAnsi="Calibri Light"/>
          <w:sz w:val="22"/>
          <w:szCs w:val="22"/>
        </w:rPr>
        <w:sym w:font="Arial" w:char="00A7"/>
      </w:r>
      <w:r w:rsidR="00462561" w:rsidRPr="002D3214">
        <w:rPr>
          <w:rFonts w:ascii="Calibri Light" w:hAnsi="Calibri Light"/>
          <w:sz w:val="22"/>
          <w:szCs w:val="22"/>
        </w:rPr>
        <w:t xml:space="preserve"> 2 ust. 8 umowy</w:t>
      </w:r>
      <w:r w:rsidR="00A22F1A" w:rsidRPr="002D3214">
        <w:rPr>
          <w:rFonts w:ascii="Calibri Light" w:hAnsi="Calibri Light"/>
          <w:sz w:val="22"/>
          <w:szCs w:val="22"/>
        </w:rPr>
        <w:t xml:space="preserve"> (jeśli dotyczy),</w:t>
      </w:r>
    </w:p>
    <w:p w:rsidR="003B06DA" w:rsidRPr="001B1308" w:rsidRDefault="00031E47" w:rsidP="001B1308">
      <w:pPr>
        <w:numPr>
          <w:ilvl w:val="0"/>
          <w:numId w:val="17"/>
        </w:numPr>
        <w:spacing w:line="276" w:lineRule="auto"/>
        <w:contextualSpacing/>
        <w:jc w:val="both"/>
        <w:rPr>
          <w:rFonts w:ascii="Calibri Light" w:eastAsia="Calibri" w:hAnsi="Calibri Light"/>
          <w:sz w:val="22"/>
          <w:szCs w:val="22"/>
          <w:lang w:eastAsia="en-US"/>
        </w:rPr>
      </w:pPr>
      <w:r w:rsidRPr="002D3214">
        <w:rPr>
          <w:rFonts w:ascii="Calibri Light" w:eastAsia="Calibri" w:hAnsi="Calibri Light"/>
          <w:sz w:val="22"/>
          <w:szCs w:val="22"/>
          <w:lang w:eastAsia="en-US"/>
        </w:rPr>
        <w:t>dowodów poświadczających udział innego podmiotu (na którego zasoby Wykonawca powoływał się na zasadach określonych w art. 22a ust. 1 ustawy Pzp, w celu wykazania spełniania warunków udziału w postępo</w:t>
      </w:r>
      <w:r w:rsidR="001B1308">
        <w:rPr>
          <w:rFonts w:ascii="Calibri Light" w:eastAsia="Calibri" w:hAnsi="Calibri Light"/>
          <w:sz w:val="22"/>
          <w:szCs w:val="22"/>
          <w:lang w:eastAsia="en-US"/>
        </w:rPr>
        <w:t>waniu) w realizacji zamówienia.</w:t>
      </w:r>
    </w:p>
    <w:p w:rsidR="001B1308" w:rsidRDefault="001B1308" w:rsidP="00E250CB">
      <w:pPr>
        <w:pStyle w:val="Nagwek2"/>
        <w:tabs>
          <w:tab w:val="num" w:pos="-142"/>
        </w:tabs>
        <w:spacing w:line="276" w:lineRule="auto"/>
        <w:jc w:val="center"/>
        <w:rPr>
          <w:rFonts w:ascii="Calibri Light" w:hAnsi="Calibri Light"/>
          <w:i w:val="0"/>
          <w:sz w:val="22"/>
          <w:szCs w:val="22"/>
        </w:rPr>
      </w:pPr>
    </w:p>
    <w:p w:rsidR="0068572F" w:rsidRPr="002D3214" w:rsidRDefault="0068572F" w:rsidP="00E250CB">
      <w:pPr>
        <w:pStyle w:val="Nagwek2"/>
        <w:tabs>
          <w:tab w:val="num" w:pos="-142"/>
        </w:tabs>
        <w:spacing w:line="276" w:lineRule="auto"/>
        <w:jc w:val="center"/>
        <w:rPr>
          <w:rFonts w:ascii="Calibri Light" w:hAnsi="Calibri Light"/>
          <w:i w:val="0"/>
          <w:sz w:val="22"/>
          <w:szCs w:val="22"/>
        </w:rPr>
      </w:pPr>
      <w:r w:rsidRPr="002D3214">
        <w:rPr>
          <w:rFonts w:ascii="Calibri Light" w:hAnsi="Calibri Light"/>
          <w:i w:val="0"/>
          <w:sz w:val="22"/>
          <w:szCs w:val="22"/>
        </w:rPr>
        <w:t xml:space="preserve">WYNAGRODZENIE ZA PRZEDMIOT UMOWY, </w:t>
      </w:r>
      <w:r w:rsidR="00F31EE7" w:rsidRPr="002D3214">
        <w:rPr>
          <w:rFonts w:ascii="Calibri Light" w:hAnsi="Calibri Light"/>
          <w:i w:val="0"/>
          <w:sz w:val="22"/>
          <w:szCs w:val="22"/>
        </w:rPr>
        <w:t xml:space="preserve">ROZLICZENIE, </w:t>
      </w:r>
      <w:r w:rsidRPr="002D3214">
        <w:rPr>
          <w:rFonts w:ascii="Calibri Light" w:hAnsi="Calibri Light"/>
          <w:i w:val="0"/>
          <w:sz w:val="22"/>
          <w:szCs w:val="22"/>
        </w:rPr>
        <w:t>ODBIÓR ROBÓT</w:t>
      </w:r>
    </w:p>
    <w:p w:rsidR="009A0A4A" w:rsidRPr="002D3214" w:rsidRDefault="009A0A4A" w:rsidP="009A0A4A">
      <w:pPr>
        <w:tabs>
          <w:tab w:val="num" w:pos="-142"/>
        </w:tabs>
        <w:jc w:val="center"/>
        <w:rPr>
          <w:rFonts w:ascii="Calibri Light" w:hAnsi="Calibri Light"/>
          <w:sz w:val="22"/>
          <w:szCs w:val="22"/>
        </w:rPr>
      </w:pPr>
    </w:p>
    <w:p w:rsidR="001B1308" w:rsidRPr="00F613E4" w:rsidRDefault="0068572F" w:rsidP="001B1308">
      <w:pPr>
        <w:tabs>
          <w:tab w:val="num" w:pos="-142"/>
        </w:tabs>
        <w:spacing w:line="276" w:lineRule="auto"/>
        <w:jc w:val="center"/>
        <w:rPr>
          <w:rFonts w:ascii="Calibri Light" w:hAnsi="Calibri Light"/>
          <w:b/>
          <w:sz w:val="22"/>
          <w:szCs w:val="22"/>
        </w:rPr>
      </w:pPr>
      <w:r w:rsidRPr="00F613E4">
        <w:rPr>
          <w:rFonts w:ascii="Calibri Light" w:hAnsi="Calibri Light"/>
          <w:b/>
          <w:sz w:val="22"/>
          <w:szCs w:val="22"/>
        </w:rPr>
        <w:sym w:font="Arial" w:char="00A7"/>
      </w:r>
      <w:r w:rsidR="009902C6" w:rsidRPr="00F613E4">
        <w:rPr>
          <w:rFonts w:ascii="Calibri Light" w:hAnsi="Calibri Light"/>
          <w:b/>
          <w:sz w:val="22"/>
          <w:szCs w:val="22"/>
        </w:rPr>
        <w:t>7</w:t>
      </w:r>
    </w:p>
    <w:p w:rsidR="008D04CD" w:rsidRPr="002D3214" w:rsidRDefault="00EA3187" w:rsidP="00E250CB">
      <w:pPr>
        <w:numPr>
          <w:ilvl w:val="0"/>
          <w:numId w:val="6"/>
        </w:numPr>
        <w:tabs>
          <w:tab w:val="clear" w:pos="1440"/>
        </w:tabs>
        <w:spacing w:line="276" w:lineRule="auto"/>
        <w:ind w:left="360"/>
        <w:jc w:val="both"/>
        <w:rPr>
          <w:rFonts w:ascii="Calibri Light" w:hAnsi="Calibri Light"/>
          <w:b/>
          <w:sz w:val="22"/>
          <w:szCs w:val="22"/>
        </w:rPr>
      </w:pPr>
      <w:r w:rsidRPr="002D3214">
        <w:rPr>
          <w:rFonts w:ascii="Calibri Light" w:hAnsi="Calibri Light"/>
          <w:sz w:val="22"/>
          <w:szCs w:val="22"/>
        </w:rPr>
        <w:t>Wstępne w</w:t>
      </w:r>
      <w:r w:rsidR="0068572F" w:rsidRPr="002D3214">
        <w:rPr>
          <w:rFonts w:ascii="Calibri Light" w:hAnsi="Calibri Light"/>
          <w:sz w:val="22"/>
          <w:szCs w:val="22"/>
        </w:rPr>
        <w:t>ynagrodzenie kosztorysowe Wykonawcy ustalone na podstawie złożonej oferty Wykonawcy wynosi:</w:t>
      </w:r>
      <w:r w:rsidR="00C347EF" w:rsidRPr="002D3214">
        <w:rPr>
          <w:rFonts w:ascii="Calibri Light" w:hAnsi="Calibri Light"/>
          <w:sz w:val="22"/>
          <w:szCs w:val="22"/>
        </w:rPr>
        <w:t xml:space="preserve"> </w:t>
      </w:r>
      <w:r w:rsidR="0068572F" w:rsidRPr="002D3214">
        <w:rPr>
          <w:rFonts w:ascii="Calibri Light" w:hAnsi="Calibri Light"/>
          <w:b/>
          <w:sz w:val="22"/>
          <w:szCs w:val="22"/>
        </w:rPr>
        <w:t>cena brutto …………</w:t>
      </w:r>
      <w:r w:rsidR="008D04CD" w:rsidRPr="002D3214">
        <w:rPr>
          <w:rFonts w:ascii="Calibri Light" w:hAnsi="Calibri Light"/>
          <w:b/>
          <w:sz w:val="22"/>
          <w:szCs w:val="22"/>
        </w:rPr>
        <w:t>…</w:t>
      </w:r>
      <w:r w:rsidR="0068572F" w:rsidRPr="002D3214">
        <w:rPr>
          <w:rFonts w:ascii="Calibri Light" w:hAnsi="Calibri Light"/>
          <w:b/>
          <w:sz w:val="22"/>
          <w:szCs w:val="22"/>
        </w:rPr>
        <w:t xml:space="preserve"> PLN </w:t>
      </w:r>
      <w:r w:rsidR="0068572F" w:rsidRPr="002D3214">
        <w:rPr>
          <w:rFonts w:ascii="Calibri Light" w:hAnsi="Calibri Light"/>
          <w:sz w:val="22"/>
          <w:szCs w:val="22"/>
        </w:rPr>
        <w:t>(słownie złotych: …</w:t>
      </w:r>
      <w:r w:rsidR="004D4CAC" w:rsidRPr="002D3214">
        <w:rPr>
          <w:rFonts w:ascii="Calibri Light" w:hAnsi="Calibri Light"/>
          <w:sz w:val="22"/>
          <w:szCs w:val="22"/>
        </w:rPr>
        <w:t>……</w:t>
      </w:r>
      <w:r w:rsidR="00984CE7" w:rsidRPr="002D3214">
        <w:rPr>
          <w:rFonts w:ascii="Calibri Light" w:hAnsi="Calibri Light"/>
          <w:sz w:val="22"/>
          <w:szCs w:val="22"/>
        </w:rPr>
        <w:t>……………</w:t>
      </w:r>
      <w:r w:rsidR="008D04CD" w:rsidRPr="002D3214">
        <w:rPr>
          <w:rFonts w:ascii="Calibri Light" w:hAnsi="Calibri Light"/>
          <w:sz w:val="22"/>
          <w:szCs w:val="22"/>
        </w:rPr>
        <w:t>…</w:t>
      </w:r>
      <w:r w:rsidR="0068572F" w:rsidRPr="002D3214">
        <w:rPr>
          <w:rFonts w:ascii="Calibri Light" w:hAnsi="Calibri Light"/>
          <w:sz w:val="22"/>
          <w:szCs w:val="22"/>
        </w:rPr>
        <w:t>)</w:t>
      </w:r>
      <w:r w:rsidR="004D4CAC" w:rsidRPr="002D3214">
        <w:rPr>
          <w:rFonts w:ascii="Calibri Light" w:hAnsi="Calibri Light"/>
          <w:sz w:val="22"/>
          <w:szCs w:val="22"/>
        </w:rPr>
        <w:t>,</w:t>
      </w:r>
    </w:p>
    <w:p w:rsidR="0068572F" w:rsidRPr="002D3214" w:rsidRDefault="008D04CD" w:rsidP="00E250CB">
      <w:pPr>
        <w:spacing w:line="276" w:lineRule="auto"/>
        <w:ind w:left="360"/>
        <w:jc w:val="both"/>
        <w:rPr>
          <w:rFonts w:ascii="Calibri Light" w:hAnsi="Calibri Light"/>
          <w:b/>
          <w:sz w:val="22"/>
          <w:szCs w:val="22"/>
        </w:rPr>
      </w:pPr>
      <w:r w:rsidRPr="002D3214">
        <w:rPr>
          <w:rFonts w:ascii="Calibri Light" w:hAnsi="Calibri Light"/>
          <w:b/>
          <w:sz w:val="22"/>
          <w:szCs w:val="22"/>
        </w:rPr>
        <w:t>w tym: cena netto ………………</w:t>
      </w:r>
      <w:r w:rsidR="0068572F" w:rsidRPr="002D3214">
        <w:rPr>
          <w:rFonts w:ascii="Calibri Light" w:hAnsi="Calibri Light"/>
          <w:b/>
          <w:sz w:val="22"/>
          <w:szCs w:val="22"/>
        </w:rPr>
        <w:t xml:space="preserve"> PLN i podatek VAT w wysokości ……… </w:t>
      </w:r>
      <w:r w:rsidRPr="002D3214">
        <w:rPr>
          <w:rFonts w:ascii="Calibri Light" w:hAnsi="Calibri Light"/>
          <w:b/>
          <w:sz w:val="22"/>
          <w:szCs w:val="22"/>
        </w:rPr>
        <w:t>%, co stanowi kwotę …………………</w:t>
      </w:r>
      <w:r w:rsidR="0068572F" w:rsidRPr="002D3214">
        <w:rPr>
          <w:rFonts w:ascii="Calibri Light" w:hAnsi="Calibri Light"/>
          <w:b/>
          <w:sz w:val="22"/>
          <w:szCs w:val="22"/>
        </w:rPr>
        <w:t xml:space="preserve"> PLN.</w:t>
      </w:r>
    </w:p>
    <w:p w:rsidR="006A3D9E" w:rsidRPr="002D3214" w:rsidRDefault="006A3D9E" w:rsidP="00E250CB">
      <w:pPr>
        <w:numPr>
          <w:ilvl w:val="0"/>
          <w:numId w:val="6"/>
        </w:numPr>
        <w:tabs>
          <w:tab w:val="clear" w:pos="1440"/>
        </w:tabs>
        <w:spacing w:line="276" w:lineRule="auto"/>
        <w:ind w:left="360"/>
        <w:jc w:val="both"/>
        <w:rPr>
          <w:rFonts w:ascii="Calibri Light" w:hAnsi="Calibri Light"/>
          <w:b/>
          <w:sz w:val="22"/>
          <w:szCs w:val="22"/>
        </w:rPr>
      </w:pPr>
      <w:r w:rsidRPr="002D3214">
        <w:rPr>
          <w:rFonts w:ascii="Calibri Light" w:hAnsi="Calibri Light"/>
          <w:sz w:val="22"/>
          <w:szCs w:val="22"/>
        </w:rPr>
        <w:t xml:space="preserve">Ostateczne wynagrodzenie zostanie ustalone jako suma iloczynu cen jednostkowych netto określonych </w:t>
      </w:r>
      <w:r w:rsidR="00F613E4">
        <w:rPr>
          <w:rFonts w:ascii="Calibri Light" w:hAnsi="Calibri Light"/>
          <w:sz w:val="22"/>
          <w:szCs w:val="22"/>
        </w:rPr>
        <w:br/>
      </w:r>
      <w:r w:rsidRPr="002D3214">
        <w:rPr>
          <w:rFonts w:ascii="Calibri Light" w:hAnsi="Calibri Light"/>
          <w:sz w:val="22"/>
          <w:szCs w:val="22"/>
        </w:rPr>
        <w:t xml:space="preserve">w kosztorysie ofertowym oraz rzeczywiście wykonanymi i </w:t>
      </w:r>
      <w:r w:rsidR="00481E06" w:rsidRPr="002D3214">
        <w:rPr>
          <w:rFonts w:ascii="Calibri Light" w:hAnsi="Calibri Light"/>
          <w:sz w:val="22"/>
          <w:szCs w:val="22"/>
        </w:rPr>
        <w:t xml:space="preserve">odebranymi ilościami robót oraz </w:t>
      </w:r>
      <w:r w:rsidRPr="002D3214">
        <w:rPr>
          <w:rFonts w:ascii="Calibri Light" w:hAnsi="Calibri Light"/>
          <w:sz w:val="22"/>
          <w:szCs w:val="22"/>
        </w:rPr>
        <w:t>na</w:t>
      </w:r>
      <w:r w:rsidR="00C347EF" w:rsidRPr="002D3214">
        <w:rPr>
          <w:rFonts w:ascii="Calibri Light" w:hAnsi="Calibri Light"/>
          <w:sz w:val="22"/>
          <w:szCs w:val="22"/>
        </w:rPr>
        <w:t xml:space="preserve"> </w:t>
      </w:r>
      <w:r w:rsidRPr="002D3214">
        <w:rPr>
          <w:rFonts w:ascii="Calibri Light" w:hAnsi="Calibri Light"/>
          <w:sz w:val="22"/>
          <w:szCs w:val="22"/>
        </w:rPr>
        <w:t xml:space="preserve">podstawie inwentaryzacji powykonawczej. Natomiast w przypadku konieczności </w:t>
      </w:r>
      <w:r w:rsidRPr="002D3214">
        <w:rPr>
          <w:rFonts w:ascii="Calibri Light" w:hAnsi="Calibri Light"/>
          <w:sz w:val="22"/>
          <w:szCs w:val="22"/>
          <w:lang w:eastAsia="ar-SA"/>
        </w:rPr>
        <w:t>wykonania robót, na polecenie Zamawiającego, wynikających z projektu budowlanego l</w:t>
      </w:r>
      <w:r w:rsidR="00F613E4">
        <w:rPr>
          <w:rFonts w:ascii="Calibri Light" w:hAnsi="Calibri Light"/>
          <w:sz w:val="22"/>
          <w:szCs w:val="22"/>
          <w:lang w:eastAsia="ar-SA"/>
        </w:rPr>
        <w:t xml:space="preserve">ub projektu wykonawczego, a nie </w:t>
      </w:r>
      <w:r w:rsidRPr="002D3214">
        <w:rPr>
          <w:rFonts w:ascii="Calibri Light" w:hAnsi="Calibri Light"/>
          <w:sz w:val="22"/>
          <w:szCs w:val="22"/>
          <w:lang w:eastAsia="ar-SA"/>
        </w:rPr>
        <w:t xml:space="preserve">wyszczególnionych w przedmiarach robót rozliczenie nastąpi zgodnie z </w:t>
      </w:r>
      <w:r w:rsidRPr="002D3214">
        <w:rPr>
          <w:rFonts w:ascii="Calibri Light" w:hAnsi="Calibri Light"/>
          <w:sz w:val="22"/>
          <w:szCs w:val="22"/>
        </w:rPr>
        <w:sym w:font="Arial" w:char="00A7"/>
      </w:r>
      <w:r w:rsidR="009902C6" w:rsidRPr="002D3214">
        <w:rPr>
          <w:rFonts w:ascii="Calibri Light" w:hAnsi="Calibri Light"/>
          <w:sz w:val="22"/>
          <w:szCs w:val="22"/>
          <w:lang w:eastAsia="ar-SA"/>
        </w:rPr>
        <w:t>16</w:t>
      </w:r>
      <w:r w:rsidR="006C5FAB" w:rsidRPr="002D3214">
        <w:rPr>
          <w:rFonts w:ascii="Calibri Light" w:hAnsi="Calibri Light"/>
          <w:sz w:val="22"/>
          <w:szCs w:val="22"/>
          <w:lang w:eastAsia="ar-SA"/>
        </w:rPr>
        <w:t xml:space="preserve"> ust.</w:t>
      </w:r>
      <w:r w:rsidR="00DF1A80" w:rsidRPr="002D3214">
        <w:rPr>
          <w:rFonts w:ascii="Calibri Light" w:hAnsi="Calibri Light"/>
          <w:sz w:val="22"/>
          <w:szCs w:val="22"/>
          <w:lang w:eastAsia="ar-SA"/>
        </w:rPr>
        <w:t>4</w:t>
      </w:r>
      <w:r w:rsidR="00DD136C" w:rsidRPr="002D3214">
        <w:rPr>
          <w:rFonts w:ascii="Calibri Light" w:hAnsi="Calibri Light"/>
          <w:sz w:val="22"/>
          <w:szCs w:val="22"/>
          <w:lang w:eastAsia="ar-SA"/>
        </w:rPr>
        <w:t xml:space="preserve"> umowy.</w:t>
      </w:r>
    </w:p>
    <w:p w:rsidR="00F613E4" w:rsidRDefault="007A11E4" w:rsidP="00F613E4">
      <w:pPr>
        <w:numPr>
          <w:ilvl w:val="0"/>
          <w:numId w:val="6"/>
        </w:numPr>
        <w:tabs>
          <w:tab w:val="clear" w:pos="1440"/>
        </w:tabs>
        <w:spacing w:line="276" w:lineRule="auto"/>
        <w:ind w:left="360"/>
        <w:jc w:val="both"/>
        <w:rPr>
          <w:rFonts w:ascii="Calibri Light" w:hAnsi="Calibri Light"/>
          <w:b/>
          <w:sz w:val="22"/>
          <w:szCs w:val="22"/>
        </w:rPr>
      </w:pPr>
      <w:r w:rsidRPr="002D3214">
        <w:rPr>
          <w:rFonts w:ascii="Calibri Light" w:hAnsi="Calibri Light"/>
          <w:sz w:val="22"/>
          <w:szCs w:val="22"/>
        </w:rPr>
        <w:t xml:space="preserve">Wynagrodzenie określone w ust. 1 ulegnie zmianie w sytuacjach określonych w </w:t>
      </w:r>
      <w:r w:rsidRPr="002D3214">
        <w:rPr>
          <w:rFonts w:ascii="Calibri Light" w:hAnsi="Calibri Light"/>
          <w:sz w:val="22"/>
          <w:szCs w:val="22"/>
        </w:rPr>
        <w:sym w:font="Arial" w:char="00A7"/>
      </w:r>
      <w:r w:rsidR="009F422E" w:rsidRPr="002D3214">
        <w:rPr>
          <w:rFonts w:ascii="Calibri Light" w:hAnsi="Calibri Light"/>
          <w:sz w:val="22"/>
          <w:szCs w:val="22"/>
        </w:rPr>
        <w:t xml:space="preserve"> 16</w:t>
      </w:r>
      <w:r w:rsidRPr="002D3214">
        <w:rPr>
          <w:rFonts w:ascii="Calibri Light" w:hAnsi="Calibri Light"/>
          <w:sz w:val="22"/>
          <w:szCs w:val="22"/>
        </w:rPr>
        <w:t xml:space="preserve"> ust. 3 umowy oraz w art. 144 ust. 1 pkt 1, 2, 3, 5 i 6 ustawy Prawo zamówień publicznych.</w:t>
      </w:r>
    </w:p>
    <w:p w:rsidR="000849E4" w:rsidRPr="002D3214" w:rsidRDefault="000849E4" w:rsidP="00E250CB">
      <w:pPr>
        <w:numPr>
          <w:ilvl w:val="0"/>
          <w:numId w:val="6"/>
        </w:numPr>
        <w:tabs>
          <w:tab w:val="clear" w:pos="1440"/>
          <w:tab w:val="num" w:pos="1134"/>
        </w:tabs>
        <w:spacing w:line="276" w:lineRule="auto"/>
        <w:ind w:left="284"/>
        <w:jc w:val="both"/>
        <w:rPr>
          <w:rFonts w:ascii="Calibri Light" w:hAnsi="Calibri Light"/>
          <w:sz w:val="22"/>
          <w:szCs w:val="22"/>
        </w:rPr>
      </w:pPr>
      <w:r w:rsidRPr="002D3214">
        <w:rPr>
          <w:rFonts w:ascii="Calibri Light" w:hAnsi="Calibri Light"/>
          <w:sz w:val="22"/>
          <w:szCs w:val="22"/>
        </w:rPr>
        <w:t>Wynagrodzenie za przedmiot umowy obejmuje wszystkie koszty związane z wykonaniem i odbiorem przedmiotu umowy i innych świadczeń niezbędnych do prawidłowego wykonania przedmiotu umowy.</w:t>
      </w:r>
    </w:p>
    <w:p w:rsidR="008F497A" w:rsidRPr="0074649F" w:rsidRDefault="000849E4" w:rsidP="008F497A">
      <w:pPr>
        <w:numPr>
          <w:ilvl w:val="0"/>
          <w:numId w:val="6"/>
        </w:numPr>
        <w:tabs>
          <w:tab w:val="clear" w:pos="1440"/>
          <w:tab w:val="num" w:pos="1134"/>
        </w:tabs>
        <w:spacing w:line="276" w:lineRule="auto"/>
        <w:ind w:left="284"/>
        <w:jc w:val="both"/>
        <w:rPr>
          <w:rFonts w:ascii="Calibri Light" w:hAnsi="Calibri Light"/>
          <w:sz w:val="22"/>
          <w:szCs w:val="22"/>
        </w:rPr>
      </w:pPr>
      <w:r w:rsidRPr="00F12177">
        <w:rPr>
          <w:rFonts w:ascii="Calibri Light" w:hAnsi="Calibri Light"/>
          <w:sz w:val="22"/>
          <w:szCs w:val="22"/>
        </w:rPr>
        <w:t>Zamawiający dopuszcza zapłatę za materiały budowlane</w:t>
      </w:r>
      <w:r w:rsidR="00F12177">
        <w:rPr>
          <w:rFonts w:ascii="Calibri Light" w:hAnsi="Calibri Light"/>
          <w:sz w:val="22"/>
          <w:szCs w:val="22"/>
        </w:rPr>
        <w:t xml:space="preserve"> </w:t>
      </w:r>
      <w:r w:rsidR="00F12177" w:rsidRPr="0074649F">
        <w:rPr>
          <w:rFonts w:ascii="Calibri Light" w:hAnsi="Calibri Light"/>
          <w:sz w:val="22"/>
          <w:szCs w:val="22"/>
        </w:rPr>
        <w:t>przeznaczone na realizację przedmiotu umowy</w:t>
      </w:r>
      <w:r w:rsidRPr="0074649F">
        <w:rPr>
          <w:rFonts w:ascii="Calibri Light" w:hAnsi="Calibri Light"/>
          <w:sz w:val="22"/>
          <w:szCs w:val="22"/>
        </w:rPr>
        <w:t xml:space="preserve"> zakupione przez Wykonawcę.</w:t>
      </w:r>
    </w:p>
    <w:p w:rsidR="00950D16" w:rsidRPr="001C6F59" w:rsidRDefault="00950D16" w:rsidP="00950D16">
      <w:pPr>
        <w:numPr>
          <w:ilvl w:val="0"/>
          <w:numId w:val="6"/>
        </w:numPr>
        <w:tabs>
          <w:tab w:val="clear" w:pos="1440"/>
          <w:tab w:val="num" w:pos="1134"/>
        </w:tabs>
        <w:spacing w:line="276" w:lineRule="auto"/>
        <w:ind w:left="284"/>
        <w:jc w:val="both"/>
        <w:rPr>
          <w:rFonts w:ascii="Calibri Light" w:hAnsi="Calibri Light"/>
          <w:b/>
          <w:i/>
          <w:sz w:val="22"/>
          <w:szCs w:val="22"/>
        </w:rPr>
      </w:pPr>
      <w:r w:rsidRPr="001C6F59">
        <w:rPr>
          <w:rFonts w:ascii="Calibri Light" w:hAnsi="Calibri Light"/>
          <w:b/>
          <w:i/>
          <w:sz w:val="22"/>
          <w:szCs w:val="22"/>
        </w:rPr>
        <w:t xml:space="preserve">Wykonawca odkupi od Zamawiającego drewno pochodzące z wycinki zgodnie z wyceną drewna na kwotę brutto </w:t>
      </w:r>
      <w:r w:rsidR="00041ABE">
        <w:rPr>
          <w:rFonts w:ascii="Calibri Light" w:hAnsi="Calibri Light"/>
          <w:b/>
          <w:i/>
          <w:sz w:val="22"/>
          <w:szCs w:val="22"/>
        </w:rPr>
        <w:t>319,97</w:t>
      </w:r>
      <w:r w:rsidRPr="001C6F59">
        <w:rPr>
          <w:rFonts w:ascii="Calibri Light" w:hAnsi="Calibri Light"/>
          <w:b/>
          <w:i/>
          <w:sz w:val="22"/>
          <w:szCs w:val="22"/>
        </w:rPr>
        <w:t xml:space="preserve"> zł brutto (słownie: </w:t>
      </w:r>
      <w:r w:rsidR="00041ABE">
        <w:rPr>
          <w:rFonts w:ascii="Calibri Light" w:hAnsi="Calibri Light"/>
          <w:b/>
          <w:i/>
          <w:sz w:val="22"/>
          <w:szCs w:val="22"/>
        </w:rPr>
        <w:t xml:space="preserve">trzysta dziewiętnaście  </w:t>
      </w:r>
      <w:r w:rsidRPr="001C6F59">
        <w:rPr>
          <w:rFonts w:ascii="Calibri Light" w:hAnsi="Calibri Light"/>
          <w:b/>
          <w:i/>
          <w:sz w:val="22"/>
          <w:szCs w:val="22"/>
        </w:rPr>
        <w:t>9</w:t>
      </w:r>
      <w:r w:rsidR="00041ABE">
        <w:rPr>
          <w:rFonts w:ascii="Calibri Light" w:hAnsi="Calibri Light"/>
          <w:b/>
          <w:i/>
          <w:sz w:val="22"/>
          <w:szCs w:val="22"/>
        </w:rPr>
        <w:t>7</w:t>
      </w:r>
      <w:r w:rsidRPr="001C6F59">
        <w:rPr>
          <w:rFonts w:ascii="Calibri Light" w:hAnsi="Calibri Light"/>
          <w:b/>
          <w:i/>
          <w:sz w:val="22"/>
          <w:szCs w:val="22"/>
        </w:rPr>
        <w:t xml:space="preserve">/100). </w:t>
      </w:r>
    </w:p>
    <w:p w:rsidR="00950D16" w:rsidRPr="001C6F59" w:rsidRDefault="00950D16" w:rsidP="00950D16">
      <w:pPr>
        <w:spacing w:line="276" w:lineRule="auto"/>
        <w:ind w:left="284"/>
        <w:jc w:val="both"/>
        <w:rPr>
          <w:rFonts w:ascii="Calibri Light" w:hAnsi="Calibri Light"/>
          <w:b/>
          <w:i/>
          <w:sz w:val="22"/>
          <w:szCs w:val="22"/>
        </w:rPr>
      </w:pPr>
      <w:r w:rsidRPr="001C6F59">
        <w:rPr>
          <w:rFonts w:ascii="Calibri Light" w:hAnsi="Calibri Light"/>
          <w:b/>
          <w:i/>
          <w:sz w:val="22"/>
          <w:szCs w:val="22"/>
        </w:rPr>
        <w:t xml:space="preserve">W przypadku zaistnienia różnicy pomiędzy ilością przedmiarową drzew przeznaczonych do wycinki, a stanem faktycznym zostanie przeprowadzona powtórna inwentaryzacja i wycena drewna. W oparciu o protokół odbioru drewna z wycinki drzew i krzewów Zamawiający wystawi fakturę VAT. Zamawiający obciąży Wykonawcę fakturą za pozyskane drewno. Wykonawca opłaci należność za drewno w terminie 30 dni od daty wystawienia faktury przez zamawiającego - </w:t>
      </w:r>
      <w:r w:rsidRPr="001C6F59">
        <w:rPr>
          <w:rFonts w:ascii="Calibri Light" w:hAnsi="Calibri Light"/>
          <w:b/>
          <w:i/>
          <w:sz w:val="22"/>
          <w:szCs w:val="22"/>
          <w:u w:val="single"/>
        </w:rPr>
        <w:t>(dotyczy części I).</w:t>
      </w:r>
    </w:p>
    <w:p w:rsidR="00AB0AC1" w:rsidRDefault="00AB0AC1" w:rsidP="00E250CB">
      <w:pPr>
        <w:tabs>
          <w:tab w:val="num" w:pos="-142"/>
        </w:tabs>
        <w:spacing w:line="276" w:lineRule="auto"/>
        <w:ind w:left="502" w:hanging="502"/>
        <w:jc w:val="center"/>
        <w:rPr>
          <w:rFonts w:ascii="Calibri Light" w:hAnsi="Calibri Light"/>
          <w:sz w:val="22"/>
          <w:szCs w:val="22"/>
        </w:rPr>
      </w:pPr>
    </w:p>
    <w:p w:rsidR="0068572F" w:rsidRPr="00AB0AC1" w:rsidRDefault="0068572F" w:rsidP="00E250CB">
      <w:pPr>
        <w:tabs>
          <w:tab w:val="num" w:pos="-142"/>
        </w:tabs>
        <w:spacing w:line="276" w:lineRule="auto"/>
        <w:ind w:left="502" w:hanging="502"/>
        <w:jc w:val="center"/>
        <w:rPr>
          <w:rFonts w:ascii="Calibri Light" w:hAnsi="Calibri Light"/>
          <w:b/>
          <w:sz w:val="22"/>
          <w:szCs w:val="22"/>
        </w:rPr>
      </w:pPr>
      <w:r w:rsidRPr="00AB0AC1">
        <w:rPr>
          <w:rFonts w:ascii="Calibri Light" w:hAnsi="Calibri Light"/>
          <w:b/>
          <w:sz w:val="22"/>
          <w:szCs w:val="22"/>
        </w:rPr>
        <w:sym w:font="Arial" w:char="00A7"/>
      </w:r>
      <w:r w:rsidR="00277210" w:rsidRPr="00AB0AC1">
        <w:rPr>
          <w:rFonts w:ascii="Calibri Light" w:hAnsi="Calibri Light"/>
          <w:b/>
          <w:sz w:val="22"/>
          <w:szCs w:val="22"/>
        </w:rPr>
        <w:t xml:space="preserve"> 8</w:t>
      </w:r>
    </w:p>
    <w:p w:rsidR="00A33333" w:rsidRPr="002D3214" w:rsidRDefault="00A33333" w:rsidP="00E250CB">
      <w:pPr>
        <w:numPr>
          <w:ilvl w:val="0"/>
          <w:numId w:val="40"/>
        </w:numPr>
        <w:autoSpaceDE w:val="0"/>
        <w:spacing w:line="276" w:lineRule="auto"/>
        <w:jc w:val="both"/>
        <w:rPr>
          <w:rFonts w:ascii="Calibri Light" w:hAnsi="Calibri Light"/>
          <w:sz w:val="22"/>
          <w:szCs w:val="22"/>
        </w:rPr>
      </w:pPr>
      <w:r w:rsidRPr="002D3214">
        <w:rPr>
          <w:rFonts w:ascii="Calibri Light" w:hAnsi="Calibri Light"/>
          <w:sz w:val="22"/>
          <w:szCs w:val="22"/>
        </w:rPr>
        <w:t>Rozliczenie wykonanych robót b</w:t>
      </w:r>
      <w:r w:rsidRPr="002D3214">
        <w:rPr>
          <w:rFonts w:ascii="Calibri Light" w:eastAsia="TTE17BBB10t00" w:hAnsi="Calibri Light"/>
          <w:sz w:val="22"/>
          <w:szCs w:val="22"/>
        </w:rPr>
        <w:t>ę</w:t>
      </w:r>
      <w:r w:rsidRPr="002D3214">
        <w:rPr>
          <w:rFonts w:ascii="Calibri Light" w:hAnsi="Calibri Light"/>
          <w:sz w:val="22"/>
          <w:szCs w:val="22"/>
        </w:rPr>
        <w:t>dzie dokonywane po odebraniu tych robót przez Zamawiaj</w:t>
      </w:r>
      <w:r w:rsidRPr="002D3214">
        <w:rPr>
          <w:rFonts w:ascii="Calibri Light" w:eastAsia="TTE17BBB10t00" w:hAnsi="Calibri Light"/>
          <w:sz w:val="22"/>
          <w:szCs w:val="22"/>
        </w:rPr>
        <w:t>ą</w:t>
      </w:r>
      <w:r w:rsidRPr="002D3214">
        <w:rPr>
          <w:rFonts w:ascii="Calibri Light" w:hAnsi="Calibri Light"/>
          <w:sz w:val="22"/>
          <w:szCs w:val="22"/>
        </w:rPr>
        <w:t>cego, przy czym strony ustalaj</w:t>
      </w:r>
      <w:r w:rsidRPr="002D3214">
        <w:rPr>
          <w:rFonts w:ascii="Calibri Light" w:eastAsia="TTE17BBB10t00" w:hAnsi="Calibri Light"/>
          <w:sz w:val="22"/>
          <w:szCs w:val="22"/>
        </w:rPr>
        <w:t xml:space="preserve">ą </w:t>
      </w:r>
      <w:r w:rsidRPr="002D3214">
        <w:rPr>
          <w:rFonts w:ascii="Calibri Light" w:hAnsi="Calibri Light"/>
          <w:sz w:val="22"/>
          <w:szCs w:val="22"/>
        </w:rPr>
        <w:t>nast</w:t>
      </w:r>
      <w:r w:rsidRPr="002D3214">
        <w:rPr>
          <w:rFonts w:ascii="Calibri Light" w:eastAsia="TTE17BBB10t00" w:hAnsi="Calibri Light"/>
          <w:sz w:val="22"/>
          <w:szCs w:val="22"/>
        </w:rPr>
        <w:t>ę</w:t>
      </w:r>
      <w:r w:rsidRPr="002D3214">
        <w:rPr>
          <w:rFonts w:ascii="Calibri Light" w:hAnsi="Calibri Light"/>
          <w:sz w:val="22"/>
          <w:szCs w:val="22"/>
        </w:rPr>
        <w:t>puj</w:t>
      </w:r>
      <w:r w:rsidRPr="002D3214">
        <w:rPr>
          <w:rFonts w:ascii="Calibri Light" w:eastAsia="TTE17BBB10t00" w:hAnsi="Calibri Light"/>
          <w:sz w:val="22"/>
          <w:szCs w:val="22"/>
        </w:rPr>
        <w:t>ą</w:t>
      </w:r>
      <w:r w:rsidRPr="002D3214">
        <w:rPr>
          <w:rFonts w:ascii="Calibri Light" w:hAnsi="Calibri Light"/>
          <w:sz w:val="22"/>
          <w:szCs w:val="22"/>
        </w:rPr>
        <w:t>ce formy rozliczenia za wykonane roboty:</w:t>
      </w:r>
    </w:p>
    <w:p w:rsidR="00A33333" w:rsidRPr="002D3214" w:rsidRDefault="00A33333" w:rsidP="00E250CB">
      <w:pPr>
        <w:numPr>
          <w:ilvl w:val="0"/>
          <w:numId w:val="41"/>
        </w:numPr>
        <w:autoSpaceDE w:val="0"/>
        <w:spacing w:line="276" w:lineRule="auto"/>
        <w:jc w:val="both"/>
        <w:rPr>
          <w:rFonts w:ascii="Calibri Light" w:hAnsi="Calibri Light"/>
          <w:sz w:val="22"/>
          <w:szCs w:val="22"/>
        </w:rPr>
      </w:pPr>
      <w:r w:rsidRPr="002D3214">
        <w:rPr>
          <w:rFonts w:ascii="Calibri Light" w:hAnsi="Calibri Light"/>
          <w:sz w:val="22"/>
          <w:szCs w:val="22"/>
        </w:rPr>
        <w:lastRenderedPageBreak/>
        <w:t>miesi</w:t>
      </w:r>
      <w:r w:rsidRPr="002D3214">
        <w:rPr>
          <w:rFonts w:ascii="Calibri Light" w:eastAsia="TTE17BBB10t00" w:hAnsi="Calibri Light"/>
          <w:sz w:val="22"/>
          <w:szCs w:val="22"/>
        </w:rPr>
        <w:t>ę</w:t>
      </w:r>
      <w:r w:rsidRPr="002D3214">
        <w:rPr>
          <w:rFonts w:ascii="Calibri Light" w:hAnsi="Calibri Light"/>
          <w:sz w:val="22"/>
          <w:szCs w:val="22"/>
        </w:rPr>
        <w:t>czne faktury przej</w:t>
      </w:r>
      <w:r w:rsidRPr="002D3214">
        <w:rPr>
          <w:rFonts w:ascii="Calibri Light" w:eastAsia="TTE17BBB10t00" w:hAnsi="Calibri Light"/>
          <w:sz w:val="22"/>
          <w:szCs w:val="22"/>
        </w:rPr>
        <w:t>ś</w:t>
      </w:r>
      <w:r w:rsidRPr="002D3214">
        <w:rPr>
          <w:rFonts w:ascii="Calibri Light" w:hAnsi="Calibri Light"/>
          <w:sz w:val="22"/>
          <w:szCs w:val="22"/>
        </w:rPr>
        <w:t>ciowe:</w:t>
      </w:r>
    </w:p>
    <w:p w:rsidR="00A33333" w:rsidRPr="002D3214" w:rsidRDefault="00A33333" w:rsidP="00E250CB">
      <w:pPr>
        <w:numPr>
          <w:ilvl w:val="0"/>
          <w:numId w:val="39"/>
        </w:numPr>
        <w:tabs>
          <w:tab w:val="left" w:pos="720"/>
        </w:tabs>
        <w:suppressAutoHyphens/>
        <w:autoSpaceDE w:val="0"/>
        <w:spacing w:line="276" w:lineRule="auto"/>
        <w:ind w:left="1068"/>
        <w:jc w:val="both"/>
        <w:rPr>
          <w:rFonts w:ascii="Calibri Light" w:hAnsi="Calibri Light"/>
          <w:sz w:val="22"/>
          <w:szCs w:val="22"/>
        </w:rPr>
      </w:pPr>
      <w:r w:rsidRPr="002D3214">
        <w:rPr>
          <w:rFonts w:ascii="Calibri Light" w:hAnsi="Calibri Light"/>
          <w:sz w:val="22"/>
          <w:szCs w:val="22"/>
        </w:rPr>
        <w:t>wystawiane w oparciu o przedstawiony i zaakceptowany przez Zamawiaj</w:t>
      </w:r>
      <w:r w:rsidRPr="002D3214">
        <w:rPr>
          <w:rFonts w:ascii="Calibri Light" w:eastAsia="TTE17BBB10t00" w:hAnsi="Calibri Light"/>
          <w:sz w:val="22"/>
          <w:szCs w:val="22"/>
        </w:rPr>
        <w:t>ą</w:t>
      </w:r>
      <w:r w:rsidRPr="002D3214">
        <w:rPr>
          <w:rFonts w:ascii="Calibri Light" w:hAnsi="Calibri Light"/>
          <w:sz w:val="22"/>
          <w:szCs w:val="22"/>
        </w:rPr>
        <w:t>cego harmonogram rzeczowo-finansowy i na podstawie protokołu odbio</w:t>
      </w:r>
      <w:r w:rsidR="00AB0AC1">
        <w:rPr>
          <w:rFonts w:ascii="Calibri Light" w:hAnsi="Calibri Light"/>
          <w:sz w:val="22"/>
          <w:szCs w:val="22"/>
        </w:rPr>
        <w:t xml:space="preserve">ru części poszczególnych robót, </w:t>
      </w:r>
      <w:r w:rsidRPr="002D3214">
        <w:rPr>
          <w:rFonts w:ascii="Calibri Light" w:hAnsi="Calibri Light"/>
          <w:sz w:val="22"/>
          <w:szCs w:val="22"/>
        </w:rPr>
        <w:t>stwierdzającego  ilość  i zakres rzeczowy  wykonanych robót, potwierdzone przez inspektorów nadzoru i przedstawiciela Zamawiaj</w:t>
      </w:r>
      <w:r w:rsidRPr="002D3214">
        <w:rPr>
          <w:rFonts w:ascii="Calibri Light" w:eastAsia="TTE17BBB10t00" w:hAnsi="Calibri Light"/>
          <w:sz w:val="22"/>
          <w:szCs w:val="22"/>
        </w:rPr>
        <w:t>ą</w:t>
      </w:r>
      <w:r w:rsidRPr="002D3214">
        <w:rPr>
          <w:rFonts w:ascii="Calibri Light" w:hAnsi="Calibri Light"/>
          <w:sz w:val="22"/>
          <w:szCs w:val="22"/>
        </w:rPr>
        <w:t>cego,</w:t>
      </w:r>
    </w:p>
    <w:p w:rsidR="00A33333" w:rsidRPr="002D3214" w:rsidRDefault="00A33333" w:rsidP="00E250CB">
      <w:pPr>
        <w:numPr>
          <w:ilvl w:val="0"/>
          <w:numId w:val="39"/>
        </w:numPr>
        <w:tabs>
          <w:tab w:val="left" w:pos="720"/>
        </w:tabs>
        <w:suppressAutoHyphens/>
        <w:autoSpaceDE w:val="0"/>
        <w:spacing w:line="276" w:lineRule="auto"/>
        <w:ind w:left="1068"/>
        <w:jc w:val="both"/>
        <w:rPr>
          <w:rFonts w:ascii="Calibri Light" w:hAnsi="Calibri Light"/>
          <w:sz w:val="22"/>
          <w:szCs w:val="22"/>
        </w:rPr>
      </w:pPr>
      <w:r w:rsidRPr="002D3214">
        <w:rPr>
          <w:rFonts w:ascii="Calibri Light" w:hAnsi="Calibri Light"/>
          <w:sz w:val="22"/>
          <w:szCs w:val="22"/>
        </w:rPr>
        <w:t>warunkiem uznania wykonania prac b</w:t>
      </w:r>
      <w:r w:rsidRPr="002D3214">
        <w:rPr>
          <w:rFonts w:ascii="Calibri Light" w:eastAsia="TTE17BBB10t00" w:hAnsi="Calibri Light"/>
          <w:sz w:val="22"/>
          <w:szCs w:val="22"/>
        </w:rPr>
        <w:t>ę</w:t>
      </w:r>
      <w:r w:rsidRPr="002D3214">
        <w:rPr>
          <w:rFonts w:ascii="Calibri Light" w:hAnsi="Calibri Light"/>
          <w:sz w:val="22"/>
          <w:szCs w:val="22"/>
        </w:rPr>
        <w:t xml:space="preserve">dzie dostarczenie </w:t>
      </w:r>
      <w:r w:rsidRPr="002D3214">
        <w:rPr>
          <w:rFonts w:ascii="Calibri Light" w:eastAsia="TTE17BBB10t00" w:hAnsi="Calibri Light"/>
          <w:sz w:val="22"/>
          <w:szCs w:val="22"/>
        </w:rPr>
        <w:t>ś</w:t>
      </w:r>
      <w:r w:rsidRPr="002D3214">
        <w:rPr>
          <w:rFonts w:ascii="Calibri Light" w:hAnsi="Calibri Light"/>
          <w:sz w:val="22"/>
          <w:szCs w:val="22"/>
        </w:rPr>
        <w:t xml:space="preserve">wiadectw zastosowanych materiałów </w:t>
      </w:r>
      <w:r w:rsidR="00AB0AC1">
        <w:rPr>
          <w:rFonts w:ascii="Calibri Light" w:hAnsi="Calibri Light"/>
          <w:sz w:val="22"/>
          <w:szCs w:val="22"/>
        </w:rPr>
        <w:br/>
      </w:r>
      <w:r w:rsidRPr="002D3214">
        <w:rPr>
          <w:rFonts w:ascii="Calibri Light" w:hAnsi="Calibri Light"/>
          <w:sz w:val="22"/>
          <w:szCs w:val="22"/>
        </w:rPr>
        <w:t>i wyrobów,</w:t>
      </w:r>
    </w:p>
    <w:p w:rsidR="00A33333" w:rsidRPr="002D3214" w:rsidRDefault="00A33333" w:rsidP="00E250CB">
      <w:pPr>
        <w:numPr>
          <w:ilvl w:val="0"/>
          <w:numId w:val="39"/>
        </w:numPr>
        <w:tabs>
          <w:tab w:val="left" w:pos="720"/>
        </w:tabs>
        <w:suppressAutoHyphens/>
        <w:autoSpaceDE w:val="0"/>
        <w:spacing w:line="276" w:lineRule="auto"/>
        <w:ind w:left="1068"/>
        <w:jc w:val="both"/>
        <w:rPr>
          <w:rFonts w:ascii="Calibri Light" w:hAnsi="Calibri Light"/>
          <w:sz w:val="22"/>
          <w:szCs w:val="22"/>
        </w:rPr>
      </w:pPr>
      <w:r w:rsidRPr="002D3214">
        <w:rPr>
          <w:rFonts w:ascii="Calibri Light" w:hAnsi="Calibri Light"/>
          <w:sz w:val="22"/>
          <w:szCs w:val="22"/>
        </w:rPr>
        <w:t>faktury przej</w:t>
      </w:r>
      <w:r w:rsidRPr="002D3214">
        <w:rPr>
          <w:rFonts w:ascii="Calibri Light" w:eastAsia="TTE17BBB10t00" w:hAnsi="Calibri Light"/>
          <w:sz w:val="22"/>
          <w:szCs w:val="22"/>
        </w:rPr>
        <w:t>ś</w:t>
      </w:r>
      <w:r w:rsidRPr="002D3214">
        <w:rPr>
          <w:rFonts w:ascii="Calibri Light" w:hAnsi="Calibri Light"/>
          <w:sz w:val="22"/>
          <w:szCs w:val="22"/>
        </w:rPr>
        <w:t>ciowe b</w:t>
      </w:r>
      <w:r w:rsidRPr="002D3214">
        <w:rPr>
          <w:rFonts w:ascii="Calibri Light" w:eastAsia="TTE17BBB10t00" w:hAnsi="Calibri Light"/>
          <w:sz w:val="22"/>
          <w:szCs w:val="22"/>
        </w:rPr>
        <w:t>ę</w:t>
      </w:r>
      <w:r w:rsidRPr="002D3214">
        <w:rPr>
          <w:rFonts w:ascii="Calibri Light" w:hAnsi="Calibri Light"/>
          <w:sz w:val="22"/>
          <w:szCs w:val="22"/>
        </w:rPr>
        <w:t>d</w:t>
      </w:r>
      <w:r w:rsidRPr="002D3214">
        <w:rPr>
          <w:rFonts w:ascii="Calibri Light" w:eastAsia="TTE17BBB10t00" w:hAnsi="Calibri Light"/>
          <w:sz w:val="22"/>
          <w:szCs w:val="22"/>
        </w:rPr>
        <w:t xml:space="preserve">ą </w:t>
      </w:r>
      <w:r w:rsidRPr="002D3214">
        <w:rPr>
          <w:rFonts w:ascii="Calibri Light" w:hAnsi="Calibri Light"/>
          <w:sz w:val="22"/>
          <w:szCs w:val="22"/>
        </w:rPr>
        <w:t>płatne w ci</w:t>
      </w:r>
      <w:r w:rsidRPr="002D3214">
        <w:rPr>
          <w:rFonts w:ascii="Calibri Light" w:eastAsia="TTE17BBB10t00" w:hAnsi="Calibri Light"/>
          <w:sz w:val="22"/>
          <w:szCs w:val="22"/>
        </w:rPr>
        <w:t>ą</w:t>
      </w:r>
      <w:r w:rsidRPr="002D3214">
        <w:rPr>
          <w:rFonts w:ascii="Calibri Light" w:hAnsi="Calibri Light"/>
          <w:sz w:val="22"/>
          <w:szCs w:val="22"/>
        </w:rPr>
        <w:t>gu 30 dni od daty dor</w:t>
      </w:r>
      <w:r w:rsidRPr="002D3214">
        <w:rPr>
          <w:rFonts w:ascii="Calibri Light" w:eastAsia="TTE17BBB10t00" w:hAnsi="Calibri Light"/>
          <w:sz w:val="22"/>
          <w:szCs w:val="22"/>
        </w:rPr>
        <w:t>ę</w:t>
      </w:r>
      <w:r w:rsidRPr="002D3214">
        <w:rPr>
          <w:rFonts w:ascii="Calibri Light" w:hAnsi="Calibri Light"/>
          <w:sz w:val="22"/>
          <w:szCs w:val="22"/>
        </w:rPr>
        <w:t>czenia faktury Zamawiaj</w:t>
      </w:r>
      <w:r w:rsidRPr="002D3214">
        <w:rPr>
          <w:rFonts w:ascii="Calibri Light" w:eastAsia="TTE17BBB10t00" w:hAnsi="Calibri Light"/>
          <w:sz w:val="22"/>
          <w:szCs w:val="22"/>
        </w:rPr>
        <w:t>ą</w:t>
      </w:r>
      <w:r w:rsidRPr="002D3214">
        <w:rPr>
          <w:rFonts w:ascii="Calibri Light" w:hAnsi="Calibri Light"/>
          <w:sz w:val="22"/>
          <w:szCs w:val="22"/>
        </w:rPr>
        <w:t xml:space="preserve">cemu </w:t>
      </w:r>
      <w:r w:rsidR="00AB0AC1">
        <w:rPr>
          <w:rFonts w:ascii="Calibri Light" w:hAnsi="Calibri Light"/>
          <w:sz w:val="22"/>
          <w:szCs w:val="22"/>
        </w:rPr>
        <w:br/>
      </w:r>
      <w:r w:rsidRPr="002D3214">
        <w:rPr>
          <w:rFonts w:ascii="Calibri Light" w:hAnsi="Calibri Light"/>
          <w:sz w:val="22"/>
          <w:szCs w:val="22"/>
        </w:rPr>
        <w:t>z protokołami odbioru cz</w:t>
      </w:r>
      <w:r w:rsidRPr="002D3214">
        <w:rPr>
          <w:rFonts w:ascii="Calibri Light" w:eastAsia="TTE17BBB10t00" w:hAnsi="Calibri Light"/>
          <w:sz w:val="22"/>
          <w:szCs w:val="22"/>
        </w:rPr>
        <w:t>ęś</w:t>
      </w:r>
      <w:r w:rsidRPr="002D3214">
        <w:rPr>
          <w:rFonts w:ascii="Calibri Light" w:hAnsi="Calibri Light"/>
          <w:sz w:val="22"/>
          <w:szCs w:val="22"/>
        </w:rPr>
        <w:t>ciowego potwierdzonymi przez inspektorów nadzoru wraz z dowodami zapłaty wynagrodzenia</w:t>
      </w:r>
      <w:r w:rsidR="00FE1487" w:rsidRPr="002D3214">
        <w:rPr>
          <w:rFonts w:ascii="Calibri Light" w:hAnsi="Calibri Light"/>
          <w:sz w:val="22"/>
          <w:szCs w:val="22"/>
        </w:rPr>
        <w:t xml:space="preserve"> podwykonawcom, o których mowa </w:t>
      </w:r>
      <w:r w:rsidRPr="002D3214">
        <w:rPr>
          <w:rFonts w:ascii="Calibri Light" w:hAnsi="Calibri Light"/>
          <w:sz w:val="22"/>
          <w:szCs w:val="22"/>
        </w:rPr>
        <w:t>w ust. 2 pkt 1,</w:t>
      </w:r>
      <w:r w:rsidR="003455D9" w:rsidRPr="002D3214">
        <w:rPr>
          <w:rFonts w:ascii="Calibri Light" w:hAnsi="Calibri Light"/>
          <w:sz w:val="22"/>
          <w:szCs w:val="22"/>
        </w:rPr>
        <w:t xml:space="preserve">  z zastrzeżeniem ust.2 pkt 4 i 5.</w:t>
      </w:r>
    </w:p>
    <w:p w:rsidR="00A33333" w:rsidRPr="002D3214" w:rsidRDefault="00A33333" w:rsidP="00E250CB">
      <w:pPr>
        <w:numPr>
          <w:ilvl w:val="0"/>
          <w:numId w:val="41"/>
        </w:numPr>
        <w:autoSpaceDE w:val="0"/>
        <w:spacing w:line="276" w:lineRule="auto"/>
        <w:jc w:val="both"/>
        <w:rPr>
          <w:rFonts w:ascii="Calibri Light" w:hAnsi="Calibri Light"/>
          <w:sz w:val="22"/>
          <w:szCs w:val="22"/>
        </w:rPr>
      </w:pPr>
      <w:r w:rsidRPr="002D3214">
        <w:rPr>
          <w:rFonts w:ascii="Calibri Light" w:hAnsi="Calibri Light"/>
          <w:sz w:val="22"/>
          <w:szCs w:val="22"/>
        </w:rPr>
        <w:t>faktura ko</w:t>
      </w:r>
      <w:r w:rsidRPr="002D3214">
        <w:rPr>
          <w:rFonts w:ascii="Calibri Light" w:eastAsia="TTE17BBB10t00" w:hAnsi="Calibri Light"/>
          <w:sz w:val="22"/>
          <w:szCs w:val="22"/>
        </w:rPr>
        <w:t>ń</w:t>
      </w:r>
      <w:r w:rsidRPr="002D3214">
        <w:rPr>
          <w:rFonts w:ascii="Calibri Light" w:hAnsi="Calibri Light"/>
          <w:sz w:val="22"/>
          <w:szCs w:val="22"/>
        </w:rPr>
        <w:t>cowa wynosząca 10 % wartości umownej:</w:t>
      </w:r>
    </w:p>
    <w:p w:rsidR="00A33333" w:rsidRPr="002D3214" w:rsidRDefault="00A33333" w:rsidP="00E250CB">
      <w:pPr>
        <w:numPr>
          <w:ilvl w:val="0"/>
          <w:numId w:val="42"/>
        </w:numPr>
        <w:tabs>
          <w:tab w:val="left" w:pos="720"/>
        </w:tabs>
        <w:suppressAutoHyphens/>
        <w:autoSpaceDE w:val="0"/>
        <w:spacing w:line="276" w:lineRule="auto"/>
        <w:jc w:val="both"/>
        <w:rPr>
          <w:rFonts w:ascii="Calibri Light" w:hAnsi="Calibri Light"/>
          <w:sz w:val="22"/>
          <w:szCs w:val="22"/>
        </w:rPr>
      </w:pPr>
      <w:r w:rsidRPr="002D3214">
        <w:rPr>
          <w:rFonts w:ascii="Calibri Light" w:hAnsi="Calibri Light"/>
          <w:sz w:val="22"/>
          <w:szCs w:val="22"/>
        </w:rPr>
        <w:t>wystawiona po wykonaniu wszystkich prac obj</w:t>
      </w:r>
      <w:r w:rsidRPr="002D3214">
        <w:rPr>
          <w:rFonts w:ascii="Calibri Light" w:eastAsia="TTE17BBB10t00" w:hAnsi="Calibri Light"/>
          <w:sz w:val="22"/>
          <w:szCs w:val="22"/>
        </w:rPr>
        <w:t>ę</w:t>
      </w:r>
      <w:r w:rsidRPr="002D3214">
        <w:rPr>
          <w:rFonts w:ascii="Calibri Light" w:hAnsi="Calibri Light"/>
          <w:sz w:val="22"/>
          <w:szCs w:val="22"/>
        </w:rPr>
        <w:t xml:space="preserve">tych </w:t>
      </w:r>
      <w:r w:rsidR="002B1AB3" w:rsidRPr="002D3214">
        <w:rPr>
          <w:rFonts w:ascii="Calibri Light" w:hAnsi="Calibri Light"/>
          <w:sz w:val="22"/>
          <w:szCs w:val="22"/>
        </w:rPr>
        <w:t>u</w:t>
      </w:r>
      <w:r w:rsidRPr="002D3214">
        <w:rPr>
          <w:rFonts w:ascii="Calibri Light" w:hAnsi="Calibri Light"/>
          <w:sz w:val="22"/>
          <w:szCs w:val="22"/>
        </w:rPr>
        <w:t>mow</w:t>
      </w:r>
      <w:r w:rsidRPr="002D3214">
        <w:rPr>
          <w:rFonts w:ascii="Calibri Light" w:eastAsia="TTE17BBB10t00" w:hAnsi="Calibri Light"/>
          <w:sz w:val="22"/>
          <w:szCs w:val="22"/>
        </w:rPr>
        <w:t>ą</w:t>
      </w:r>
      <w:r w:rsidR="00056B40" w:rsidRPr="002D3214">
        <w:rPr>
          <w:rFonts w:ascii="Calibri Light" w:eastAsia="TTE17BBB10t00" w:hAnsi="Calibri Light"/>
          <w:sz w:val="22"/>
          <w:szCs w:val="22"/>
        </w:rPr>
        <w:t xml:space="preserve"> i</w:t>
      </w:r>
      <w:r w:rsidR="003455D9" w:rsidRPr="002D3214">
        <w:rPr>
          <w:rFonts w:ascii="Calibri Light" w:eastAsia="TTE17BBB10t00" w:hAnsi="Calibri Light"/>
          <w:sz w:val="22"/>
          <w:szCs w:val="22"/>
        </w:rPr>
        <w:t xml:space="preserve"> </w:t>
      </w:r>
      <w:r w:rsidRPr="002D3214">
        <w:rPr>
          <w:rFonts w:ascii="Calibri Light" w:hAnsi="Calibri Light"/>
          <w:sz w:val="22"/>
          <w:szCs w:val="22"/>
        </w:rPr>
        <w:t>zło</w:t>
      </w:r>
      <w:r w:rsidRPr="002D3214">
        <w:rPr>
          <w:rFonts w:ascii="Calibri Light" w:eastAsia="TTE17BBB10t00" w:hAnsi="Calibri Light"/>
          <w:sz w:val="22"/>
          <w:szCs w:val="22"/>
        </w:rPr>
        <w:t>ż</w:t>
      </w:r>
      <w:r w:rsidRPr="002D3214">
        <w:rPr>
          <w:rFonts w:ascii="Calibri Light" w:hAnsi="Calibri Light"/>
          <w:sz w:val="22"/>
          <w:szCs w:val="22"/>
        </w:rPr>
        <w:t>eniu przez Wykonawc</w:t>
      </w:r>
      <w:r w:rsidRPr="002D3214">
        <w:rPr>
          <w:rFonts w:ascii="Calibri Light" w:eastAsia="TTE17BBB10t00" w:hAnsi="Calibri Light"/>
          <w:sz w:val="22"/>
          <w:szCs w:val="22"/>
        </w:rPr>
        <w:t xml:space="preserve">ę </w:t>
      </w:r>
      <w:r w:rsidRPr="002D3214">
        <w:rPr>
          <w:rFonts w:ascii="Calibri Light" w:hAnsi="Calibri Light"/>
          <w:sz w:val="22"/>
          <w:szCs w:val="22"/>
        </w:rPr>
        <w:t>o</w:t>
      </w:r>
      <w:r w:rsidRPr="002D3214">
        <w:rPr>
          <w:rFonts w:ascii="Calibri Light" w:eastAsia="TTE17BBB10t00" w:hAnsi="Calibri Light"/>
          <w:sz w:val="22"/>
          <w:szCs w:val="22"/>
        </w:rPr>
        <w:t>ś</w:t>
      </w:r>
      <w:r w:rsidRPr="002D3214">
        <w:rPr>
          <w:rFonts w:ascii="Calibri Light" w:hAnsi="Calibri Light"/>
          <w:sz w:val="22"/>
          <w:szCs w:val="22"/>
        </w:rPr>
        <w:t xml:space="preserve">wiadczenia, </w:t>
      </w:r>
      <w:r w:rsidRPr="002D3214">
        <w:rPr>
          <w:rFonts w:ascii="Calibri Light" w:eastAsia="TTE17BBB10t00" w:hAnsi="Calibri Light"/>
          <w:sz w:val="22"/>
          <w:szCs w:val="22"/>
        </w:rPr>
        <w:t>ż</w:t>
      </w:r>
      <w:r w:rsidRPr="002D3214">
        <w:rPr>
          <w:rFonts w:ascii="Calibri Light" w:hAnsi="Calibri Light"/>
          <w:sz w:val="22"/>
          <w:szCs w:val="22"/>
        </w:rPr>
        <w:t>e rozliczył wszystkie wykonane prace i jest to faktura ostateczna,</w:t>
      </w:r>
    </w:p>
    <w:p w:rsidR="00A33333" w:rsidRPr="002D3214" w:rsidRDefault="00A33333" w:rsidP="00E250CB">
      <w:pPr>
        <w:numPr>
          <w:ilvl w:val="0"/>
          <w:numId w:val="42"/>
        </w:numPr>
        <w:tabs>
          <w:tab w:val="left" w:pos="720"/>
        </w:tabs>
        <w:suppressAutoHyphens/>
        <w:autoSpaceDE w:val="0"/>
        <w:spacing w:line="276" w:lineRule="auto"/>
        <w:jc w:val="both"/>
        <w:rPr>
          <w:rFonts w:ascii="Calibri Light" w:hAnsi="Calibri Light"/>
          <w:sz w:val="22"/>
          <w:szCs w:val="22"/>
        </w:rPr>
      </w:pPr>
      <w:r w:rsidRPr="002D3214">
        <w:rPr>
          <w:rFonts w:ascii="Calibri Light" w:hAnsi="Calibri Light"/>
          <w:sz w:val="22"/>
          <w:szCs w:val="22"/>
        </w:rPr>
        <w:t>wykonawca zał</w:t>
      </w:r>
      <w:r w:rsidRPr="002D3214">
        <w:rPr>
          <w:rFonts w:ascii="Calibri Light" w:eastAsia="TTE17BBB10t00" w:hAnsi="Calibri Light"/>
          <w:sz w:val="22"/>
          <w:szCs w:val="22"/>
        </w:rPr>
        <w:t>ą</w:t>
      </w:r>
      <w:r w:rsidRPr="002D3214">
        <w:rPr>
          <w:rFonts w:ascii="Calibri Light" w:hAnsi="Calibri Light"/>
          <w:sz w:val="22"/>
          <w:szCs w:val="22"/>
        </w:rPr>
        <w:t>czy o</w:t>
      </w:r>
      <w:r w:rsidRPr="002D3214">
        <w:rPr>
          <w:rFonts w:ascii="Calibri Light" w:eastAsia="TTE17BBB10t00" w:hAnsi="Calibri Light"/>
          <w:sz w:val="22"/>
          <w:szCs w:val="22"/>
        </w:rPr>
        <w:t>ś</w:t>
      </w:r>
      <w:r w:rsidRPr="002D3214">
        <w:rPr>
          <w:rFonts w:ascii="Calibri Light" w:hAnsi="Calibri Light"/>
          <w:sz w:val="22"/>
          <w:szCs w:val="22"/>
        </w:rPr>
        <w:t>wiadczenia podwykonawców potwierdzaj</w:t>
      </w:r>
      <w:r w:rsidRPr="002D3214">
        <w:rPr>
          <w:rFonts w:ascii="Calibri Light" w:eastAsia="TTE17BBB10t00" w:hAnsi="Calibri Light"/>
          <w:sz w:val="22"/>
          <w:szCs w:val="22"/>
        </w:rPr>
        <w:t>ą</w:t>
      </w:r>
      <w:r w:rsidRPr="002D3214">
        <w:rPr>
          <w:rFonts w:ascii="Calibri Light" w:hAnsi="Calibri Light"/>
          <w:sz w:val="22"/>
          <w:szCs w:val="22"/>
        </w:rPr>
        <w:t>ce</w:t>
      </w:r>
      <w:r w:rsidR="00056B40" w:rsidRPr="002D3214">
        <w:rPr>
          <w:rFonts w:ascii="Calibri Light" w:hAnsi="Calibri Light"/>
          <w:sz w:val="22"/>
          <w:szCs w:val="22"/>
        </w:rPr>
        <w:t xml:space="preserve"> </w:t>
      </w:r>
      <w:r w:rsidR="009910C9" w:rsidRPr="002D3214">
        <w:rPr>
          <w:rFonts w:ascii="Calibri Light" w:hAnsi="Calibri Light"/>
          <w:sz w:val="22"/>
          <w:szCs w:val="22"/>
        </w:rPr>
        <w:t>zapłatę wymagalnego wynagrodzenia podwykonawcom</w:t>
      </w:r>
      <w:r w:rsidRPr="002D3214">
        <w:rPr>
          <w:rFonts w:ascii="Calibri Light" w:hAnsi="Calibri Light"/>
          <w:sz w:val="22"/>
          <w:szCs w:val="22"/>
        </w:rPr>
        <w:t xml:space="preserve">, </w:t>
      </w:r>
      <w:r w:rsidR="002B1AB3" w:rsidRPr="002D3214">
        <w:rPr>
          <w:rFonts w:ascii="Calibri Light" w:hAnsi="Calibri Light"/>
          <w:sz w:val="22"/>
          <w:szCs w:val="22"/>
        </w:rPr>
        <w:t>wg wzoru stanowiącego załącznik nr 7 do umowy</w:t>
      </w:r>
      <w:r w:rsidR="00EF4456" w:rsidRPr="002D3214">
        <w:rPr>
          <w:rFonts w:ascii="Calibri Light" w:hAnsi="Calibri Light"/>
          <w:sz w:val="22"/>
          <w:szCs w:val="22"/>
        </w:rPr>
        <w:t>,</w:t>
      </w:r>
    </w:p>
    <w:p w:rsidR="00A33333" w:rsidRPr="002D3214" w:rsidRDefault="00A33333" w:rsidP="00E250CB">
      <w:pPr>
        <w:numPr>
          <w:ilvl w:val="0"/>
          <w:numId w:val="42"/>
        </w:numPr>
        <w:tabs>
          <w:tab w:val="left" w:pos="720"/>
        </w:tabs>
        <w:suppressAutoHyphens/>
        <w:autoSpaceDE w:val="0"/>
        <w:spacing w:line="276" w:lineRule="auto"/>
        <w:jc w:val="both"/>
        <w:rPr>
          <w:rFonts w:ascii="Calibri Light" w:hAnsi="Calibri Light"/>
          <w:sz w:val="22"/>
          <w:szCs w:val="22"/>
        </w:rPr>
      </w:pPr>
      <w:r w:rsidRPr="002D3214">
        <w:rPr>
          <w:rFonts w:ascii="Calibri Light" w:hAnsi="Calibri Light"/>
          <w:sz w:val="22"/>
          <w:szCs w:val="22"/>
        </w:rPr>
        <w:t>podstaw</w:t>
      </w:r>
      <w:r w:rsidRPr="002D3214">
        <w:rPr>
          <w:rFonts w:ascii="Calibri Light" w:eastAsia="TTE17BBB10t00" w:hAnsi="Calibri Light"/>
          <w:sz w:val="22"/>
          <w:szCs w:val="22"/>
        </w:rPr>
        <w:t xml:space="preserve">ą </w:t>
      </w:r>
      <w:r w:rsidRPr="002D3214">
        <w:rPr>
          <w:rFonts w:ascii="Calibri Light" w:hAnsi="Calibri Light"/>
          <w:sz w:val="22"/>
          <w:szCs w:val="22"/>
        </w:rPr>
        <w:t>wystawienia faktury ko</w:t>
      </w:r>
      <w:r w:rsidRPr="002D3214">
        <w:rPr>
          <w:rFonts w:ascii="Calibri Light" w:eastAsia="TTE17BBB10t00" w:hAnsi="Calibri Light"/>
          <w:sz w:val="22"/>
          <w:szCs w:val="22"/>
        </w:rPr>
        <w:t>ń</w:t>
      </w:r>
      <w:r w:rsidRPr="002D3214">
        <w:rPr>
          <w:rFonts w:ascii="Calibri Light" w:hAnsi="Calibri Light"/>
          <w:sz w:val="22"/>
          <w:szCs w:val="22"/>
        </w:rPr>
        <w:t>cowej b</w:t>
      </w:r>
      <w:r w:rsidRPr="002D3214">
        <w:rPr>
          <w:rFonts w:ascii="Calibri Light" w:eastAsia="TTE17BBB10t00" w:hAnsi="Calibri Light"/>
          <w:sz w:val="22"/>
          <w:szCs w:val="22"/>
        </w:rPr>
        <w:t>ę</w:t>
      </w:r>
      <w:r w:rsidRPr="002D3214">
        <w:rPr>
          <w:rFonts w:ascii="Calibri Light" w:hAnsi="Calibri Light"/>
          <w:sz w:val="22"/>
          <w:szCs w:val="22"/>
        </w:rPr>
        <w:t>dzie protokół komisyjnego odbioru wykonania robót b</w:t>
      </w:r>
      <w:r w:rsidRPr="002D3214">
        <w:rPr>
          <w:rFonts w:ascii="Calibri Light" w:eastAsia="TTE17BBB10t00" w:hAnsi="Calibri Light"/>
          <w:sz w:val="22"/>
          <w:szCs w:val="22"/>
        </w:rPr>
        <w:t>ę</w:t>
      </w:r>
      <w:r w:rsidRPr="002D3214">
        <w:rPr>
          <w:rFonts w:ascii="Calibri Light" w:hAnsi="Calibri Light"/>
          <w:sz w:val="22"/>
          <w:szCs w:val="22"/>
        </w:rPr>
        <w:t>d</w:t>
      </w:r>
      <w:r w:rsidRPr="002D3214">
        <w:rPr>
          <w:rFonts w:ascii="Calibri Light" w:eastAsia="TTE17BBB10t00" w:hAnsi="Calibri Light"/>
          <w:sz w:val="22"/>
          <w:szCs w:val="22"/>
        </w:rPr>
        <w:t>ą</w:t>
      </w:r>
      <w:r w:rsidRPr="002D3214">
        <w:rPr>
          <w:rFonts w:ascii="Calibri Light" w:hAnsi="Calibri Light"/>
          <w:sz w:val="22"/>
          <w:szCs w:val="22"/>
        </w:rPr>
        <w:t>cych przedmiot</w:t>
      </w:r>
      <w:r w:rsidR="00004FFD" w:rsidRPr="002D3214">
        <w:rPr>
          <w:rFonts w:ascii="Calibri Light" w:hAnsi="Calibri Light"/>
          <w:sz w:val="22"/>
          <w:szCs w:val="22"/>
        </w:rPr>
        <w:t>e</w:t>
      </w:r>
      <w:r w:rsidR="00AB0AC1">
        <w:rPr>
          <w:rFonts w:ascii="Calibri Light" w:hAnsi="Calibri Light"/>
          <w:sz w:val="22"/>
          <w:szCs w:val="22"/>
        </w:rPr>
        <w:t xml:space="preserve">m umowy z kompletem dokumentów </w:t>
      </w:r>
      <w:r w:rsidRPr="002D3214">
        <w:rPr>
          <w:rFonts w:ascii="Calibri Light" w:hAnsi="Calibri Light"/>
          <w:sz w:val="22"/>
          <w:szCs w:val="22"/>
        </w:rPr>
        <w:t>i dokumentacji powykonawczej, w tym o</w:t>
      </w:r>
      <w:r w:rsidRPr="002D3214">
        <w:rPr>
          <w:rFonts w:ascii="Calibri Light" w:eastAsia="TTE17BBB10t00" w:hAnsi="Calibri Light"/>
          <w:sz w:val="22"/>
          <w:szCs w:val="22"/>
        </w:rPr>
        <w:t>ś</w:t>
      </w:r>
      <w:r w:rsidRPr="002D3214">
        <w:rPr>
          <w:rFonts w:ascii="Calibri Light" w:hAnsi="Calibri Light"/>
          <w:sz w:val="22"/>
          <w:szCs w:val="22"/>
        </w:rPr>
        <w:t>wiadcze</w:t>
      </w:r>
      <w:r w:rsidRPr="002D3214">
        <w:rPr>
          <w:rFonts w:ascii="Calibri Light" w:eastAsia="TTE17BBB10t00" w:hAnsi="Calibri Light"/>
          <w:sz w:val="22"/>
          <w:szCs w:val="22"/>
        </w:rPr>
        <w:t>ń</w:t>
      </w:r>
      <w:r w:rsidRPr="002D3214">
        <w:rPr>
          <w:rFonts w:ascii="Calibri Light" w:hAnsi="Calibri Light"/>
          <w:sz w:val="22"/>
          <w:szCs w:val="22"/>
        </w:rPr>
        <w:t>, o których mowa wy</w:t>
      </w:r>
      <w:r w:rsidRPr="002D3214">
        <w:rPr>
          <w:rFonts w:ascii="Calibri Light" w:eastAsia="TTE17BBB10t00" w:hAnsi="Calibri Light"/>
          <w:sz w:val="22"/>
          <w:szCs w:val="22"/>
        </w:rPr>
        <w:t>ż</w:t>
      </w:r>
      <w:r w:rsidRPr="002D3214">
        <w:rPr>
          <w:rFonts w:ascii="Calibri Light" w:hAnsi="Calibri Light"/>
          <w:sz w:val="22"/>
          <w:szCs w:val="22"/>
        </w:rPr>
        <w:t>ej,</w:t>
      </w:r>
    </w:p>
    <w:p w:rsidR="00A33333" w:rsidRPr="002D3214" w:rsidRDefault="00A33333" w:rsidP="00E250CB">
      <w:pPr>
        <w:numPr>
          <w:ilvl w:val="0"/>
          <w:numId w:val="42"/>
        </w:numPr>
        <w:tabs>
          <w:tab w:val="left" w:pos="720"/>
        </w:tabs>
        <w:suppressAutoHyphens/>
        <w:autoSpaceDE w:val="0"/>
        <w:spacing w:line="276" w:lineRule="auto"/>
        <w:jc w:val="both"/>
        <w:rPr>
          <w:rFonts w:ascii="Calibri Light" w:hAnsi="Calibri Light"/>
          <w:sz w:val="22"/>
          <w:szCs w:val="22"/>
        </w:rPr>
      </w:pPr>
      <w:r w:rsidRPr="002D3214">
        <w:rPr>
          <w:rFonts w:ascii="Calibri Light" w:hAnsi="Calibri Light"/>
          <w:sz w:val="22"/>
          <w:szCs w:val="22"/>
        </w:rPr>
        <w:t>wykonawca spełni przesłanki określone w ust. 2 pkt 1,</w:t>
      </w:r>
    </w:p>
    <w:p w:rsidR="00B83A95" w:rsidRPr="002D3214" w:rsidRDefault="00A33333" w:rsidP="00E250CB">
      <w:pPr>
        <w:numPr>
          <w:ilvl w:val="0"/>
          <w:numId w:val="42"/>
        </w:numPr>
        <w:tabs>
          <w:tab w:val="left" w:pos="720"/>
        </w:tabs>
        <w:suppressAutoHyphens/>
        <w:autoSpaceDE w:val="0"/>
        <w:spacing w:line="276" w:lineRule="auto"/>
        <w:jc w:val="both"/>
        <w:rPr>
          <w:rFonts w:ascii="Calibri Light" w:hAnsi="Calibri Light"/>
          <w:sz w:val="22"/>
          <w:szCs w:val="22"/>
        </w:rPr>
      </w:pPr>
      <w:r w:rsidRPr="002D3214">
        <w:rPr>
          <w:rFonts w:ascii="Calibri Light" w:hAnsi="Calibri Light"/>
          <w:sz w:val="22"/>
          <w:szCs w:val="22"/>
        </w:rPr>
        <w:t>b</w:t>
      </w:r>
      <w:r w:rsidRPr="002D3214">
        <w:rPr>
          <w:rFonts w:ascii="Calibri Light" w:eastAsia="TTE17BBB10t00" w:hAnsi="Calibri Light"/>
          <w:sz w:val="22"/>
          <w:szCs w:val="22"/>
        </w:rPr>
        <w:t>ę</w:t>
      </w:r>
      <w:r w:rsidRPr="002D3214">
        <w:rPr>
          <w:rFonts w:ascii="Calibri Light" w:hAnsi="Calibri Light"/>
          <w:sz w:val="22"/>
          <w:szCs w:val="22"/>
        </w:rPr>
        <w:t>dzie płatna w ci</w:t>
      </w:r>
      <w:r w:rsidRPr="002D3214">
        <w:rPr>
          <w:rFonts w:ascii="Calibri Light" w:eastAsia="TTE17BBB10t00" w:hAnsi="Calibri Light"/>
          <w:sz w:val="22"/>
          <w:szCs w:val="22"/>
        </w:rPr>
        <w:t>ą</w:t>
      </w:r>
      <w:r w:rsidRPr="002D3214">
        <w:rPr>
          <w:rFonts w:ascii="Calibri Light" w:hAnsi="Calibri Light"/>
          <w:sz w:val="22"/>
          <w:szCs w:val="22"/>
        </w:rPr>
        <w:t>gu 30 dni po spełnieniu wymaga</w:t>
      </w:r>
      <w:r w:rsidRPr="002D3214">
        <w:rPr>
          <w:rFonts w:ascii="Calibri Light" w:eastAsia="TTE17BBB10t00" w:hAnsi="Calibri Light"/>
          <w:sz w:val="22"/>
          <w:szCs w:val="22"/>
        </w:rPr>
        <w:t xml:space="preserve">ń </w:t>
      </w:r>
      <w:r w:rsidRPr="002D3214">
        <w:rPr>
          <w:rFonts w:ascii="Calibri Light" w:hAnsi="Calibri Light"/>
          <w:sz w:val="22"/>
          <w:szCs w:val="22"/>
        </w:rPr>
        <w:t>okre</w:t>
      </w:r>
      <w:r w:rsidRPr="002D3214">
        <w:rPr>
          <w:rFonts w:ascii="Calibri Light" w:eastAsia="TTE17BBB10t00" w:hAnsi="Calibri Light"/>
          <w:sz w:val="22"/>
          <w:szCs w:val="22"/>
        </w:rPr>
        <w:t>ś</w:t>
      </w:r>
      <w:r w:rsidRPr="002D3214">
        <w:rPr>
          <w:rFonts w:ascii="Calibri Light" w:hAnsi="Calibri Light"/>
          <w:sz w:val="22"/>
          <w:szCs w:val="22"/>
        </w:rPr>
        <w:t>lonych w lit. a-</w:t>
      </w:r>
      <w:r w:rsidR="002B1AB3" w:rsidRPr="002D3214">
        <w:rPr>
          <w:rFonts w:ascii="Calibri Light" w:hAnsi="Calibri Light"/>
          <w:sz w:val="22"/>
          <w:szCs w:val="22"/>
        </w:rPr>
        <w:t>d</w:t>
      </w:r>
      <w:r w:rsidRPr="002D3214">
        <w:rPr>
          <w:rFonts w:ascii="Calibri Light" w:hAnsi="Calibri Light"/>
          <w:sz w:val="22"/>
          <w:szCs w:val="22"/>
        </w:rPr>
        <w:t xml:space="preserve"> od daty doręczenia faktury Zamawiającemu.</w:t>
      </w:r>
    </w:p>
    <w:p w:rsidR="00481E06" w:rsidRPr="002D3214" w:rsidRDefault="00922120" w:rsidP="00E250CB">
      <w:pPr>
        <w:pStyle w:val="Akapitzlist"/>
        <w:numPr>
          <w:ilvl w:val="0"/>
          <w:numId w:val="40"/>
        </w:numPr>
        <w:autoSpaceDE w:val="0"/>
        <w:autoSpaceDN w:val="0"/>
        <w:adjustRightInd w:val="0"/>
        <w:spacing w:line="276" w:lineRule="auto"/>
        <w:jc w:val="both"/>
        <w:rPr>
          <w:rFonts w:ascii="Calibri Light" w:hAnsi="Calibri Light"/>
          <w:sz w:val="22"/>
          <w:szCs w:val="22"/>
        </w:rPr>
      </w:pPr>
      <w:r w:rsidRPr="002D3214">
        <w:rPr>
          <w:rFonts w:ascii="Calibri Light" w:hAnsi="Calibri Light"/>
          <w:sz w:val="22"/>
          <w:szCs w:val="22"/>
        </w:rPr>
        <w:t>W przypadku, gdy Wykonawca powierza Podwykonawcom wykonanie części przedmiotu umowy</w:t>
      </w:r>
      <w:r w:rsidR="00E45251" w:rsidRPr="002D3214">
        <w:rPr>
          <w:rFonts w:ascii="Calibri Light" w:hAnsi="Calibri Light"/>
          <w:sz w:val="22"/>
          <w:szCs w:val="22"/>
        </w:rPr>
        <w:t xml:space="preserve"> </w:t>
      </w:r>
      <w:r w:rsidRPr="002D3214">
        <w:rPr>
          <w:rFonts w:ascii="Calibri Light" w:hAnsi="Calibri Light"/>
          <w:sz w:val="22"/>
          <w:szCs w:val="22"/>
        </w:rPr>
        <w:t>przy ich rozliczeniu stosuje się następujące postanowienia:</w:t>
      </w:r>
    </w:p>
    <w:p w:rsidR="009910C9" w:rsidRPr="002D3214" w:rsidRDefault="009910C9" w:rsidP="00E250CB">
      <w:pPr>
        <w:pStyle w:val="Akapitzlist3"/>
        <w:numPr>
          <w:ilvl w:val="0"/>
          <w:numId w:val="52"/>
        </w:numPr>
        <w:spacing w:line="276" w:lineRule="auto"/>
        <w:jc w:val="both"/>
        <w:rPr>
          <w:rFonts w:ascii="Calibri Light" w:hAnsi="Calibri Light"/>
          <w:color w:val="auto"/>
          <w:sz w:val="22"/>
          <w:szCs w:val="22"/>
          <w:lang w:val="pl-PL"/>
        </w:rPr>
      </w:pPr>
      <w:r w:rsidRPr="002D3214">
        <w:rPr>
          <w:rFonts w:ascii="Calibri Light" w:hAnsi="Calibri Light"/>
          <w:color w:val="auto"/>
          <w:sz w:val="22"/>
          <w:szCs w:val="22"/>
          <w:lang w:val="pl-PL"/>
        </w:rPr>
        <w:t xml:space="preserve">Wykonawca  jest zobowiązany przedłożyć najpóźniej na 7 dni przed terminem płatności jego faktury rozliczającej drugą i następną część należnego mu wynagrodzenia za odebraną część przedmiotu umowy, dowody dotyczące zapłaty wynagrodzenia Podwykonawcom, za roboty stanowiące przedmiot odbiorów częściowych/odbioru końcowego. Dowody powinny potwierdzać brak zaległości Wykonawcy w uregulowaniu wszystkich wymagalnych wynagrodzeń Podwykonawców wynikających z zawartych </w:t>
      </w:r>
      <w:r w:rsidR="00AB0AC1">
        <w:rPr>
          <w:rFonts w:ascii="Calibri Light" w:hAnsi="Calibri Light"/>
          <w:color w:val="auto"/>
          <w:sz w:val="22"/>
          <w:szCs w:val="22"/>
          <w:lang w:val="pl-PL"/>
        </w:rPr>
        <w:br/>
      </w:r>
      <w:r w:rsidRPr="002D3214">
        <w:rPr>
          <w:rFonts w:ascii="Calibri Light" w:hAnsi="Calibri Light"/>
          <w:color w:val="auto"/>
          <w:sz w:val="22"/>
          <w:szCs w:val="22"/>
          <w:lang w:val="pl-PL"/>
        </w:rPr>
        <w:t xml:space="preserve">i zaakceptowanych przez Zamawiającego umów o podwykonawstwo (robót budowlanych oraz  dostaw i usług stanowiących część zamówienia publicznego), </w:t>
      </w:r>
      <w:r w:rsidR="00056B40" w:rsidRPr="002D3214">
        <w:rPr>
          <w:rFonts w:ascii="Calibri Light" w:hAnsi="Calibri Light"/>
          <w:strike/>
          <w:color w:val="auto"/>
          <w:sz w:val="22"/>
          <w:szCs w:val="22"/>
          <w:lang w:val="pl-PL"/>
        </w:rPr>
        <w:t xml:space="preserve"> </w:t>
      </w:r>
      <w:r w:rsidRPr="002D3214">
        <w:rPr>
          <w:rFonts w:ascii="Calibri Light" w:hAnsi="Calibri Light"/>
          <w:color w:val="auto"/>
          <w:sz w:val="22"/>
          <w:szCs w:val="22"/>
          <w:lang w:val="pl-PL"/>
        </w:rPr>
        <w:t>w danym okresie</w:t>
      </w:r>
      <w:r w:rsidR="00056B40" w:rsidRPr="002D3214">
        <w:rPr>
          <w:rFonts w:ascii="Calibri Light" w:hAnsi="Calibri Light"/>
          <w:color w:val="auto"/>
          <w:sz w:val="22"/>
          <w:szCs w:val="22"/>
          <w:lang w:val="pl-PL"/>
        </w:rPr>
        <w:t xml:space="preserve"> </w:t>
      </w:r>
      <w:r w:rsidRPr="002D3214">
        <w:rPr>
          <w:rFonts w:ascii="Calibri Light" w:hAnsi="Calibri Light"/>
          <w:color w:val="auto"/>
          <w:sz w:val="22"/>
          <w:szCs w:val="22"/>
          <w:lang w:val="pl-PL"/>
        </w:rPr>
        <w:t>rozliczeniowym. Dowodami takimi są: kopie faktur podwykonawcy, oryginały oświadczeń podwykonawców (wg wzoru  stanowiącego załącznik nr</w:t>
      </w:r>
      <w:r w:rsidR="00375A6F" w:rsidRPr="002D3214">
        <w:rPr>
          <w:rFonts w:ascii="Calibri Light" w:hAnsi="Calibri Light"/>
          <w:color w:val="auto"/>
          <w:sz w:val="22"/>
          <w:szCs w:val="22"/>
          <w:lang w:val="pl-PL"/>
        </w:rPr>
        <w:t xml:space="preserve"> 6</w:t>
      </w:r>
      <w:r w:rsidRPr="002D3214">
        <w:rPr>
          <w:rFonts w:ascii="Calibri Light" w:hAnsi="Calibri Light"/>
          <w:color w:val="auto"/>
          <w:sz w:val="22"/>
          <w:szCs w:val="22"/>
          <w:lang w:val="pl-PL"/>
        </w:rPr>
        <w:t xml:space="preserve"> do umowy) i  kopie  dokonanych przelewów podpisane za zgodność z oryginałem przez Podwykonawców. Nie dostarczenie ww. dowodów traktowane będzie jako uchylanie się Wykonawcy od zapłaty wynagrodzenia przysługującego Podwykonawcy i uruchamia procedurę przewidzianą niniejszą umową; Jeżeli w okresie rozliczeniowym podwykonawca nie uczestniczył w procesie budowlanym, Wykonawca zobowiązany jest przedłożyć oświadczenie Podwykonawcy, iż w danym okresie nie wykonywał robót.</w:t>
      </w:r>
    </w:p>
    <w:p w:rsidR="009910C9" w:rsidRPr="002D3214" w:rsidRDefault="009910C9" w:rsidP="00E250CB">
      <w:pPr>
        <w:pStyle w:val="Akapitzlist3"/>
        <w:numPr>
          <w:ilvl w:val="0"/>
          <w:numId w:val="52"/>
        </w:numPr>
        <w:spacing w:line="276" w:lineRule="auto"/>
        <w:jc w:val="both"/>
        <w:rPr>
          <w:rFonts w:ascii="Calibri Light" w:hAnsi="Calibri Light"/>
          <w:color w:val="auto"/>
          <w:sz w:val="22"/>
          <w:szCs w:val="22"/>
          <w:lang w:val="pl-PL"/>
        </w:rPr>
      </w:pPr>
      <w:r w:rsidRPr="002D3214">
        <w:rPr>
          <w:rFonts w:ascii="Calibri Light" w:hAnsi="Calibri Light"/>
          <w:color w:val="auto"/>
          <w:sz w:val="22"/>
          <w:szCs w:val="22"/>
          <w:lang w:val="pl-PL"/>
        </w:rPr>
        <w:t>w przypadku uchylenia się Wykonawcy od zapłaty wynagrodzenia przysługującego Podwykonawcy Zamawiający, przed dokonaniem bezpośredniej zapłaty</w:t>
      </w:r>
      <w:r w:rsidR="00A36F11" w:rsidRPr="002D3214">
        <w:rPr>
          <w:rFonts w:ascii="Calibri Light" w:hAnsi="Calibri Light"/>
          <w:color w:val="auto"/>
          <w:sz w:val="22"/>
          <w:szCs w:val="22"/>
          <w:lang w:val="pl-PL"/>
        </w:rPr>
        <w:t xml:space="preserve"> Podwykonawcy, wezwie Wykonawcę</w:t>
      </w:r>
      <w:r w:rsidR="007D3E1F" w:rsidRPr="002D3214">
        <w:rPr>
          <w:rFonts w:ascii="Calibri Light" w:hAnsi="Calibri Light"/>
          <w:color w:val="auto"/>
          <w:sz w:val="22"/>
          <w:szCs w:val="22"/>
          <w:lang w:val="pl-PL"/>
        </w:rPr>
        <w:t xml:space="preserve"> </w:t>
      </w:r>
      <w:r w:rsidRPr="002D3214">
        <w:rPr>
          <w:rFonts w:ascii="Calibri Light" w:hAnsi="Calibri Light"/>
          <w:color w:val="auto"/>
          <w:sz w:val="22"/>
          <w:szCs w:val="22"/>
          <w:lang w:val="pl-PL"/>
        </w:rPr>
        <w:t>do złożenia pisemnych wyjaśnień dotyczących powodów wstrzymania zapłaty wynagrodzenia Podwykonawcy z wyznaczeniem mu 7-dniowego terminu na ich złożenie;</w:t>
      </w:r>
    </w:p>
    <w:p w:rsidR="009910C9" w:rsidRPr="002D3214" w:rsidRDefault="009910C9" w:rsidP="00E250CB">
      <w:pPr>
        <w:pStyle w:val="Akapitzlist3"/>
        <w:numPr>
          <w:ilvl w:val="0"/>
          <w:numId w:val="52"/>
        </w:numPr>
        <w:spacing w:line="276" w:lineRule="auto"/>
        <w:jc w:val="both"/>
        <w:rPr>
          <w:rFonts w:ascii="Calibri Light" w:hAnsi="Calibri Light"/>
          <w:color w:val="auto"/>
          <w:sz w:val="22"/>
          <w:szCs w:val="22"/>
          <w:lang w:val="pl-PL"/>
        </w:rPr>
      </w:pPr>
      <w:r w:rsidRPr="002D3214">
        <w:rPr>
          <w:rFonts w:ascii="Calibri Light" w:hAnsi="Calibri Light"/>
          <w:color w:val="auto"/>
          <w:sz w:val="22"/>
          <w:szCs w:val="22"/>
          <w:lang w:val="pl-PL"/>
        </w:rPr>
        <w:t>w przypadku zgłoszenia uwag, o których mowa w pkt 2, podważających zasadność bezpośredniej zapłaty, Zamawiający składa do depozytu sądowego kwotę potrzebną na pokrycie wynagrodzenia Podwykonawcy;</w:t>
      </w:r>
    </w:p>
    <w:p w:rsidR="009910C9" w:rsidRPr="002D3214" w:rsidRDefault="009910C9" w:rsidP="00E250CB">
      <w:pPr>
        <w:pStyle w:val="Akapitzlist3"/>
        <w:numPr>
          <w:ilvl w:val="0"/>
          <w:numId w:val="52"/>
        </w:numPr>
        <w:spacing w:line="276" w:lineRule="auto"/>
        <w:jc w:val="both"/>
        <w:rPr>
          <w:rFonts w:ascii="Calibri Light" w:hAnsi="Calibri Light"/>
          <w:color w:val="auto"/>
          <w:sz w:val="22"/>
          <w:szCs w:val="22"/>
          <w:lang w:val="pl-PL"/>
        </w:rPr>
      </w:pPr>
      <w:r w:rsidRPr="002D3214">
        <w:rPr>
          <w:rFonts w:ascii="Calibri Light" w:hAnsi="Calibri Light"/>
          <w:color w:val="auto"/>
          <w:sz w:val="22"/>
          <w:szCs w:val="22"/>
          <w:lang w:val="pl-PL"/>
        </w:rPr>
        <w:lastRenderedPageBreak/>
        <w:t>Zamawiający jest zobowiązany zapłacić Podwykonawcy należne wynagro</w:t>
      </w:r>
      <w:r w:rsidR="00C007D0" w:rsidRPr="002D3214">
        <w:rPr>
          <w:rFonts w:ascii="Calibri Light" w:hAnsi="Calibri Light"/>
          <w:color w:val="auto"/>
          <w:sz w:val="22"/>
          <w:szCs w:val="22"/>
          <w:lang w:val="pl-PL"/>
        </w:rPr>
        <w:t xml:space="preserve">dzenie (bez odsetek), </w:t>
      </w:r>
      <w:r w:rsidRPr="002D3214">
        <w:rPr>
          <w:rFonts w:ascii="Calibri Light" w:hAnsi="Calibri Light"/>
          <w:color w:val="auto"/>
          <w:sz w:val="22"/>
          <w:szCs w:val="22"/>
          <w:lang w:val="pl-PL"/>
        </w:rPr>
        <w:t>jeżeli Podwykonawca udokumentuje jego zasadność, a Wykonawc</w:t>
      </w:r>
      <w:r w:rsidR="00C007D0" w:rsidRPr="002D3214">
        <w:rPr>
          <w:rFonts w:ascii="Calibri Light" w:hAnsi="Calibri Light"/>
          <w:color w:val="auto"/>
          <w:sz w:val="22"/>
          <w:szCs w:val="22"/>
          <w:lang w:val="pl-PL"/>
        </w:rPr>
        <w:t xml:space="preserve">a nie złoży w trybie określonym </w:t>
      </w:r>
      <w:r w:rsidRPr="002D3214">
        <w:rPr>
          <w:rFonts w:ascii="Calibri Light" w:hAnsi="Calibri Light"/>
          <w:color w:val="auto"/>
          <w:sz w:val="22"/>
          <w:szCs w:val="22"/>
          <w:lang w:val="pl-PL"/>
        </w:rPr>
        <w:t>w pkt 2 i 3 wyjaśnień w sposób wystarczający wykazujących niezasadność bezpośredniej zapłaty. Bezpośrednia zapłata obejmuje wyłącznie należne wynagrodzenie bez odsetek należnych Podwykonawcy;</w:t>
      </w:r>
    </w:p>
    <w:p w:rsidR="009910C9" w:rsidRPr="002D3214" w:rsidRDefault="00C007D0" w:rsidP="00E250CB">
      <w:pPr>
        <w:pStyle w:val="Akapitzlist3"/>
        <w:numPr>
          <w:ilvl w:val="0"/>
          <w:numId w:val="52"/>
        </w:numPr>
        <w:spacing w:line="276" w:lineRule="auto"/>
        <w:jc w:val="both"/>
        <w:rPr>
          <w:rFonts w:ascii="Calibri Light" w:hAnsi="Calibri Light"/>
          <w:color w:val="auto"/>
          <w:sz w:val="22"/>
          <w:szCs w:val="22"/>
          <w:lang w:val="pl-PL"/>
        </w:rPr>
      </w:pPr>
      <w:r w:rsidRPr="002D3214">
        <w:rPr>
          <w:rFonts w:ascii="Calibri Light" w:hAnsi="Calibri Light"/>
          <w:color w:val="auto"/>
          <w:sz w:val="22"/>
          <w:szCs w:val="22"/>
          <w:lang w:val="pl-PL"/>
        </w:rPr>
        <w:t xml:space="preserve">kwotę zapłaconą Podwykonawcy </w:t>
      </w:r>
      <w:r w:rsidR="009910C9" w:rsidRPr="002D3214">
        <w:rPr>
          <w:rFonts w:ascii="Calibri Light" w:hAnsi="Calibri Light"/>
          <w:color w:val="auto"/>
          <w:sz w:val="22"/>
          <w:szCs w:val="22"/>
          <w:lang w:val="pl-PL"/>
        </w:rPr>
        <w:t>Zamawiający potrąca z wynagrodzenia należnego Wykonawcy.</w:t>
      </w:r>
    </w:p>
    <w:p w:rsidR="00DD5DF0" w:rsidRPr="002D3214" w:rsidRDefault="00DD5DF0" w:rsidP="00E250CB">
      <w:pPr>
        <w:numPr>
          <w:ilvl w:val="0"/>
          <w:numId w:val="40"/>
        </w:numPr>
        <w:autoSpaceDE w:val="0"/>
        <w:autoSpaceDN w:val="0"/>
        <w:adjustRightInd w:val="0"/>
        <w:spacing w:line="276" w:lineRule="auto"/>
        <w:jc w:val="both"/>
        <w:rPr>
          <w:rFonts w:ascii="Calibri Light" w:hAnsi="Calibri Light"/>
          <w:sz w:val="22"/>
          <w:szCs w:val="22"/>
        </w:rPr>
      </w:pPr>
      <w:r w:rsidRPr="002D3214">
        <w:rPr>
          <w:rFonts w:ascii="Calibri Light" w:hAnsi="Calibri Light"/>
          <w:sz w:val="22"/>
          <w:szCs w:val="22"/>
        </w:rPr>
        <w:t>Wynagrodzenie przysługujące Wykonawcy będzie płat</w:t>
      </w:r>
      <w:r w:rsidR="006C6498" w:rsidRPr="002D3214">
        <w:rPr>
          <w:rFonts w:ascii="Calibri Light" w:hAnsi="Calibri Light"/>
          <w:sz w:val="22"/>
          <w:szCs w:val="22"/>
        </w:rPr>
        <w:t>ne przelewem na jego rachunek w </w:t>
      </w:r>
      <w:r w:rsidRPr="002D3214">
        <w:rPr>
          <w:rFonts w:ascii="Calibri Light" w:hAnsi="Calibri Light"/>
          <w:sz w:val="22"/>
          <w:szCs w:val="22"/>
        </w:rPr>
        <w:t xml:space="preserve">Banku </w:t>
      </w:r>
      <w:r w:rsidR="008D39B5" w:rsidRPr="002D3214">
        <w:rPr>
          <w:rFonts w:ascii="Calibri Light" w:hAnsi="Calibri Light"/>
          <w:sz w:val="22"/>
          <w:szCs w:val="22"/>
        </w:rPr>
        <w:t xml:space="preserve">nr </w:t>
      </w:r>
      <w:r w:rsidRPr="002D3214">
        <w:rPr>
          <w:rFonts w:ascii="Calibri Light" w:hAnsi="Calibri Light"/>
          <w:sz w:val="22"/>
          <w:szCs w:val="22"/>
        </w:rPr>
        <w:t>.................</w:t>
      </w:r>
      <w:r w:rsidR="008D39B5" w:rsidRPr="002D3214">
        <w:rPr>
          <w:rFonts w:ascii="Calibri Light" w:hAnsi="Calibri Light"/>
          <w:sz w:val="22"/>
          <w:szCs w:val="22"/>
        </w:rPr>
        <w:t>...........................................................</w:t>
      </w:r>
      <w:r w:rsidRPr="002D3214">
        <w:rPr>
          <w:rFonts w:ascii="Calibri Light" w:hAnsi="Calibri Light"/>
          <w:sz w:val="22"/>
          <w:szCs w:val="22"/>
        </w:rPr>
        <w:t>...... w terminie 30 dni od daty otrzymania kompletnej faktury przez Zamawiającego.</w:t>
      </w:r>
    </w:p>
    <w:p w:rsidR="0065576A" w:rsidRPr="00950D16" w:rsidRDefault="00DD5DF0" w:rsidP="0065576A">
      <w:pPr>
        <w:spacing w:line="276" w:lineRule="auto"/>
        <w:ind w:left="360"/>
        <w:jc w:val="both"/>
        <w:rPr>
          <w:rFonts w:ascii="Calibri Light" w:hAnsi="Calibri Light"/>
          <w:sz w:val="22"/>
          <w:szCs w:val="22"/>
        </w:rPr>
      </w:pPr>
      <w:r w:rsidRPr="002D3214">
        <w:rPr>
          <w:rFonts w:ascii="Calibri Light" w:hAnsi="Calibri Light"/>
          <w:b/>
          <w:sz w:val="22"/>
          <w:szCs w:val="22"/>
        </w:rPr>
        <w:t>Płatnik:</w:t>
      </w:r>
      <w:r w:rsidR="00504412">
        <w:rPr>
          <w:rFonts w:ascii="Calibri Light" w:hAnsi="Calibri Light"/>
          <w:sz w:val="22"/>
          <w:szCs w:val="22"/>
        </w:rPr>
        <w:t xml:space="preserve"> Miasto Białystok</w:t>
      </w:r>
      <w:r w:rsidRPr="002D3214">
        <w:rPr>
          <w:rFonts w:ascii="Calibri Light" w:hAnsi="Calibri Light"/>
          <w:sz w:val="22"/>
          <w:szCs w:val="22"/>
        </w:rPr>
        <w:t xml:space="preserve">, 15-950 Białystok, ul. Słonimska 1, </w:t>
      </w:r>
      <w:r w:rsidR="00DA22CD" w:rsidRPr="002D3214">
        <w:rPr>
          <w:rFonts w:ascii="Calibri Light" w:hAnsi="Calibri Light"/>
          <w:sz w:val="22"/>
          <w:szCs w:val="22"/>
        </w:rPr>
        <w:t>NIP  966-211-72-20, REGON 050658640</w:t>
      </w:r>
      <w:r w:rsidRPr="002D3214">
        <w:rPr>
          <w:rFonts w:ascii="Calibri Light" w:hAnsi="Calibri Light"/>
          <w:sz w:val="22"/>
          <w:szCs w:val="22"/>
        </w:rPr>
        <w:t>.</w:t>
      </w:r>
      <w:r w:rsidR="00C764E0" w:rsidRPr="002D3214">
        <w:rPr>
          <w:rFonts w:ascii="Calibri Light" w:hAnsi="Calibri Light"/>
          <w:sz w:val="22"/>
          <w:szCs w:val="22"/>
        </w:rPr>
        <w:t xml:space="preserve"> Miasto Białystok jest czynnym </w:t>
      </w:r>
      <w:r w:rsidR="00C764E0" w:rsidRPr="00950D16">
        <w:rPr>
          <w:rFonts w:ascii="Calibri Light" w:hAnsi="Calibri Light"/>
          <w:sz w:val="22"/>
          <w:szCs w:val="22"/>
        </w:rPr>
        <w:t>podatnikiem podatku VAT.</w:t>
      </w:r>
    </w:p>
    <w:p w:rsidR="0065576A" w:rsidRPr="00950D16" w:rsidRDefault="00A31520" w:rsidP="00E250CB">
      <w:pPr>
        <w:pStyle w:val="Akapitzlist"/>
        <w:numPr>
          <w:ilvl w:val="0"/>
          <w:numId w:val="40"/>
        </w:numPr>
        <w:autoSpaceDE w:val="0"/>
        <w:autoSpaceDN w:val="0"/>
        <w:adjustRightInd w:val="0"/>
        <w:spacing w:line="276" w:lineRule="auto"/>
        <w:jc w:val="both"/>
        <w:rPr>
          <w:rFonts w:ascii="Calibri Light" w:hAnsi="Calibri Light"/>
          <w:sz w:val="22"/>
          <w:szCs w:val="22"/>
        </w:rPr>
      </w:pPr>
      <w:r>
        <w:rPr>
          <w:rFonts w:ascii="Calibri Light" w:hAnsi="Calibri Light"/>
          <w:sz w:val="22"/>
          <w:szCs w:val="22"/>
        </w:rPr>
        <w:t>Wykonawca oświadcza</w:t>
      </w:r>
      <w:r w:rsidR="0065576A" w:rsidRPr="00950D16">
        <w:rPr>
          <w:rFonts w:ascii="Calibri Light" w:hAnsi="Calibri Light"/>
          <w:sz w:val="22"/>
          <w:szCs w:val="22"/>
        </w:rPr>
        <w:t xml:space="preserve">, że wskazany  w pkt 3 rachunek bankowy jest rachunkiem rozliczeniowym przedsiębiorcy służącym do celów prowadzonej działalności gospodarczej, dla którego bank prowadzący ten rachunek </w:t>
      </w:r>
      <w:r w:rsidR="00353587" w:rsidRPr="00950D16">
        <w:rPr>
          <w:rFonts w:ascii="Calibri Light" w:hAnsi="Calibri Light"/>
          <w:sz w:val="22"/>
          <w:szCs w:val="22"/>
        </w:rPr>
        <w:t xml:space="preserve">utworzył powiązany z nim rachunek VAT. </w:t>
      </w:r>
      <w:r w:rsidR="00353587" w:rsidRPr="00950D16">
        <w:rPr>
          <w:rStyle w:val="Odwoanieprzypisudolnego"/>
          <w:rFonts w:ascii="Calibri Light" w:hAnsi="Calibri Light"/>
          <w:sz w:val="22"/>
          <w:szCs w:val="22"/>
        </w:rPr>
        <w:footnoteReference w:id="1"/>
      </w:r>
    </w:p>
    <w:p w:rsidR="006703E9" w:rsidRPr="002D3214" w:rsidRDefault="006703E9" w:rsidP="00E250CB">
      <w:pPr>
        <w:pStyle w:val="Akapitzlist"/>
        <w:numPr>
          <w:ilvl w:val="0"/>
          <w:numId w:val="40"/>
        </w:numPr>
        <w:autoSpaceDE w:val="0"/>
        <w:autoSpaceDN w:val="0"/>
        <w:adjustRightInd w:val="0"/>
        <w:spacing w:line="276" w:lineRule="auto"/>
        <w:jc w:val="both"/>
        <w:rPr>
          <w:rFonts w:ascii="Calibri Light" w:hAnsi="Calibri Light"/>
          <w:sz w:val="22"/>
          <w:szCs w:val="22"/>
        </w:rPr>
      </w:pPr>
      <w:r w:rsidRPr="002D3214">
        <w:rPr>
          <w:rFonts w:ascii="Calibri Light" w:hAnsi="Calibri Light"/>
          <w:sz w:val="22"/>
          <w:szCs w:val="22"/>
        </w:rPr>
        <w:t>Wystawiane faktury powinny zawierać następujące dane:</w:t>
      </w:r>
    </w:p>
    <w:p w:rsidR="00456717" w:rsidRPr="002D3214" w:rsidRDefault="00456717" w:rsidP="00E250CB">
      <w:pPr>
        <w:autoSpaceDE w:val="0"/>
        <w:autoSpaceDN w:val="0"/>
        <w:adjustRightInd w:val="0"/>
        <w:spacing w:line="276" w:lineRule="auto"/>
        <w:ind w:left="426"/>
        <w:jc w:val="both"/>
        <w:rPr>
          <w:rFonts w:ascii="Calibri Light" w:hAnsi="Calibri Light"/>
          <w:sz w:val="22"/>
          <w:szCs w:val="22"/>
        </w:rPr>
      </w:pPr>
      <w:r w:rsidRPr="002D3214">
        <w:rPr>
          <w:rFonts w:ascii="Calibri Light" w:hAnsi="Calibri Light"/>
          <w:sz w:val="22"/>
          <w:szCs w:val="22"/>
        </w:rPr>
        <w:t xml:space="preserve">NABYWCA: Miasto Białystok </w:t>
      </w:r>
    </w:p>
    <w:p w:rsidR="00456717" w:rsidRPr="002D3214" w:rsidRDefault="00456717" w:rsidP="00E250CB">
      <w:pPr>
        <w:autoSpaceDE w:val="0"/>
        <w:autoSpaceDN w:val="0"/>
        <w:adjustRightInd w:val="0"/>
        <w:spacing w:line="276" w:lineRule="auto"/>
        <w:ind w:left="426"/>
        <w:jc w:val="both"/>
        <w:rPr>
          <w:rFonts w:ascii="Calibri Light" w:hAnsi="Calibri Light"/>
          <w:sz w:val="22"/>
          <w:szCs w:val="22"/>
        </w:rPr>
      </w:pPr>
      <w:r w:rsidRPr="002D3214">
        <w:rPr>
          <w:rFonts w:ascii="Calibri Light" w:hAnsi="Calibri Light"/>
          <w:sz w:val="22"/>
          <w:szCs w:val="22"/>
        </w:rPr>
        <w:t xml:space="preserve">                      ul. Słonimska 1, 15-950 Białystok</w:t>
      </w:r>
    </w:p>
    <w:p w:rsidR="00456717" w:rsidRPr="002D3214" w:rsidRDefault="00456717" w:rsidP="00E250CB">
      <w:pPr>
        <w:autoSpaceDE w:val="0"/>
        <w:autoSpaceDN w:val="0"/>
        <w:adjustRightInd w:val="0"/>
        <w:spacing w:line="276" w:lineRule="auto"/>
        <w:ind w:left="426"/>
        <w:jc w:val="both"/>
        <w:rPr>
          <w:rFonts w:ascii="Calibri Light" w:hAnsi="Calibri Light"/>
          <w:sz w:val="22"/>
          <w:szCs w:val="22"/>
        </w:rPr>
      </w:pPr>
      <w:r w:rsidRPr="002D3214">
        <w:rPr>
          <w:rFonts w:ascii="Calibri Light" w:hAnsi="Calibri Light"/>
          <w:sz w:val="22"/>
          <w:szCs w:val="22"/>
        </w:rPr>
        <w:t xml:space="preserve">                      NIP: 9662117220</w:t>
      </w:r>
    </w:p>
    <w:p w:rsidR="00456717" w:rsidRPr="002D3214" w:rsidRDefault="007A45A4" w:rsidP="00E250CB">
      <w:pPr>
        <w:autoSpaceDE w:val="0"/>
        <w:autoSpaceDN w:val="0"/>
        <w:adjustRightInd w:val="0"/>
        <w:spacing w:line="276" w:lineRule="auto"/>
        <w:ind w:left="426"/>
        <w:jc w:val="both"/>
        <w:rPr>
          <w:rFonts w:ascii="Calibri Light" w:hAnsi="Calibri Light"/>
          <w:sz w:val="22"/>
          <w:szCs w:val="22"/>
        </w:rPr>
      </w:pPr>
      <w:r w:rsidRPr="002D3214">
        <w:rPr>
          <w:rFonts w:ascii="Calibri Light" w:hAnsi="Calibri Light"/>
          <w:sz w:val="22"/>
          <w:szCs w:val="22"/>
        </w:rPr>
        <w:t xml:space="preserve">ODBIORCA: </w:t>
      </w:r>
      <w:r w:rsidR="00456717" w:rsidRPr="002D3214">
        <w:rPr>
          <w:rFonts w:ascii="Calibri Light" w:hAnsi="Calibri Light"/>
          <w:sz w:val="22"/>
          <w:szCs w:val="22"/>
        </w:rPr>
        <w:t>Urząd Miejski w Białymstoku</w:t>
      </w:r>
    </w:p>
    <w:p w:rsidR="007A45A4" w:rsidRPr="002D3214" w:rsidRDefault="00456717" w:rsidP="00B03F46">
      <w:pPr>
        <w:autoSpaceDE w:val="0"/>
        <w:autoSpaceDN w:val="0"/>
        <w:adjustRightInd w:val="0"/>
        <w:spacing w:line="276" w:lineRule="auto"/>
        <w:ind w:left="426"/>
        <w:jc w:val="both"/>
        <w:rPr>
          <w:rFonts w:ascii="Calibri Light" w:hAnsi="Calibri Light"/>
          <w:sz w:val="22"/>
          <w:szCs w:val="22"/>
        </w:rPr>
      </w:pPr>
      <w:r w:rsidRPr="002D3214">
        <w:rPr>
          <w:rFonts w:ascii="Calibri Light" w:hAnsi="Calibri Light"/>
          <w:sz w:val="22"/>
          <w:szCs w:val="22"/>
        </w:rPr>
        <w:t xml:space="preserve">                       ul. Słonimska 1, 15-950 Białystok</w:t>
      </w:r>
    </w:p>
    <w:p w:rsidR="0044138F" w:rsidRDefault="00DD136C" w:rsidP="0044138F">
      <w:pPr>
        <w:pStyle w:val="Akapitzlist"/>
        <w:numPr>
          <w:ilvl w:val="0"/>
          <w:numId w:val="40"/>
        </w:numPr>
        <w:autoSpaceDE w:val="0"/>
        <w:autoSpaceDN w:val="0"/>
        <w:adjustRightInd w:val="0"/>
        <w:spacing w:line="276" w:lineRule="auto"/>
        <w:jc w:val="both"/>
        <w:rPr>
          <w:rFonts w:ascii="Calibri Light" w:hAnsi="Calibri Light"/>
          <w:sz w:val="22"/>
          <w:szCs w:val="22"/>
        </w:rPr>
      </w:pPr>
      <w:r w:rsidRPr="002D3214">
        <w:rPr>
          <w:rFonts w:ascii="Calibri Light" w:hAnsi="Calibri Light"/>
          <w:sz w:val="22"/>
          <w:szCs w:val="22"/>
        </w:rPr>
        <w:t xml:space="preserve">W przypadku  zwłoki w opłaceniu  faktur Zamawiający zapłaci Wykonawcy odsetki ustawowe. </w:t>
      </w:r>
    </w:p>
    <w:p w:rsidR="00B30DF4" w:rsidRPr="002D3214" w:rsidRDefault="00B30DF4" w:rsidP="00E250CB">
      <w:pPr>
        <w:spacing w:line="276" w:lineRule="auto"/>
        <w:rPr>
          <w:rFonts w:ascii="Calibri Light" w:hAnsi="Calibri Light"/>
          <w:sz w:val="22"/>
          <w:szCs w:val="22"/>
        </w:rPr>
      </w:pPr>
    </w:p>
    <w:p w:rsidR="001B1308" w:rsidRPr="00AB0AC1" w:rsidRDefault="0068572F" w:rsidP="001B1308">
      <w:pPr>
        <w:spacing w:line="276" w:lineRule="auto"/>
        <w:jc w:val="center"/>
        <w:rPr>
          <w:rFonts w:ascii="Calibri Light" w:hAnsi="Calibri Light"/>
          <w:b/>
          <w:sz w:val="22"/>
          <w:szCs w:val="22"/>
        </w:rPr>
      </w:pPr>
      <w:r w:rsidRPr="00AB0AC1">
        <w:rPr>
          <w:rFonts w:ascii="Calibri Light" w:hAnsi="Calibri Light"/>
          <w:b/>
          <w:sz w:val="22"/>
          <w:szCs w:val="22"/>
        </w:rPr>
        <w:sym w:font="Arial" w:char="00A7"/>
      </w:r>
      <w:r w:rsidR="00B56D61" w:rsidRPr="00AB0AC1">
        <w:rPr>
          <w:rFonts w:ascii="Calibri Light" w:hAnsi="Calibri Light"/>
          <w:b/>
          <w:sz w:val="22"/>
          <w:szCs w:val="22"/>
        </w:rPr>
        <w:t>9</w:t>
      </w:r>
    </w:p>
    <w:p w:rsidR="0068572F" w:rsidRPr="002D3214" w:rsidRDefault="0068572F" w:rsidP="00E250CB">
      <w:pPr>
        <w:numPr>
          <w:ilvl w:val="0"/>
          <w:numId w:val="22"/>
        </w:numPr>
        <w:spacing w:line="276" w:lineRule="auto"/>
        <w:jc w:val="both"/>
        <w:rPr>
          <w:rFonts w:ascii="Calibri Light" w:hAnsi="Calibri Light"/>
          <w:sz w:val="22"/>
          <w:szCs w:val="22"/>
        </w:rPr>
      </w:pPr>
      <w:r w:rsidRPr="002D3214">
        <w:rPr>
          <w:rFonts w:ascii="Calibri Light" w:hAnsi="Calibri Light"/>
          <w:sz w:val="22"/>
          <w:szCs w:val="22"/>
        </w:rPr>
        <w:t>Zamawiający, po zgłoszeniu przez Wykonawcę przedmiotu umowy do odbioru końcowego i potwierdzeniu przez inspektora nadzoru inwestorskiego gotowości robót do odbioru, w ciągu 7 dni roboczych powoła komisję odbioru końcowego, która w ciągu kolejnych 7 dni roboczych winna zakończyć czynności odbioru lub odmówić odbioru</w:t>
      </w:r>
      <w:r w:rsidR="006C6498" w:rsidRPr="002D3214">
        <w:rPr>
          <w:rFonts w:ascii="Calibri Light" w:hAnsi="Calibri Light"/>
          <w:sz w:val="22"/>
          <w:szCs w:val="22"/>
        </w:rPr>
        <w:t>, uzasadniając swoją decyzję na </w:t>
      </w:r>
      <w:r w:rsidR="000728A6" w:rsidRPr="002D3214">
        <w:rPr>
          <w:rFonts w:ascii="Calibri Light" w:hAnsi="Calibri Light"/>
          <w:sz w:val="22"/>
          <w:szCs w:val="22"/>
        </w:rPr>
        <w:t xml:space="preserve">piśmie. </w:t>
      </w:r>
      <w:r w:rsidR="00D43E18" w:rsidRPr="002D3214">
        <w:rPr>
          <w:rFonts w:ascii="Calibri Light" w:hAnsi="Calibri Light"/>
          <w:sz w:val="22"/>
          <w:szCs w:val="22"/>
        </w:rPr>
        <w:t>Podstaw</w:t>
      </w:r>
      <w:r w:rsidR="0054260A" w:rsidRPr="002D3214">
        <w:rPr>
          <w:rFonts w:ascii="Calibri Light" w:hAnsi="Calibri Light"/>
          <w:sz w:val="22"/>
          <w:szCs w:val="22"/>
        </w:rPr>
        <w:t>ą</w:t>
      </w:r>
      <w:r w:rsidR="00D43E18" w:rsidRPr="002D3214">
        <w:rPr>
          <w:rFonts w:ascii="Calibri Light" w:hAnsi="Calibri Light"/>
          <w:sz w:val="22"/>
          <w:szCs w:val="22"/>
        </w:rPr>
        <w:t xml:space="preserve"> odmowy odbioru jest niewykonanie przez Wyk</w:t>
      </w:r>
      <w:r w:rsidR="00B30DF4" w:rsidRPr="002D3214">
        <w:rPr>
          <w:rFonts w:ascii="Calibri Light" w:hAnsi="Calibri Light"/>
          <w:sz w:val="22"/>
          <w:szCs w:val="22"/>
        </w:rPr>
        <w:t xml:space="preserve">onawcę obowiązków </w:t>
      </w:r>
      <w:r w:rsidR="00B30DF4" w:rsidRPr="00D21E55">
        <w:rPr>
          <w:rFonts w:ascii="Calibri Light" w:hAnsi="Calibri Light"/>
          <w:sz w:val="22"/>
          <w:szCs w:val="22"/>
        </w:rPr>
        <w:t xml:space="preserve">określonych </w:t>
      </w:r>
      <w:r w:rsidR="00D43E18" w:rsidRPr="00D21E55">
        <w:rPr>
          <w:rFonts w:ascii="Calibri Light" w:hAnsi="Calibri Light"/>
          <w:sz w:val="22"/>
          <w:szCs w:val="22"/>
        </w:rPr>
        <w:t>w</w:t>
      </w:r>
      <w:r w:rsidR="00297624" w:rsidRPr="00D21E55">
        <w:rPr>
          <w:rFonts w:ascii="Calibri Light" w:hAnsi="Calibri Light"/>
          <w:sz w:val="22"/>
          <w:szCs w:val="22"/>
        </w:rPr>
        <w:t xml:space="preserve"> </w:t>
      </w:r>
      <w:r w:rsidR="00297624" w:rsidRPr="00D21E55">
        <w:rPr>
          <w:rFonts w:ascii="Calibri Light" w:hAnsi="Calibri Light"/>
          <w:sz w:val="22"/>
          <w:szCs w:val="22"/>
        </w:rPr>
        <w:sym w:font="Arial" w:char="00A7"/>
      </w:r>
      <w:r w:rsidR="00297624" w:rsidRPr="00D21E55">
        <w:rPr>
          <w:rFonts w:ascii="Calibri Light" w:hAnsi="Calibri Light"/>
          <w:sz w:val="22"/>
          <w:szCs w:val="22"/>
        </w:rPr>
        <w:t xml:space="preserve"> 2 oraz</w:t>
      </w:r>
      <w:r w:rsidR="00297624">
        <w:rPr>
          <w:rFonts w:ascii="Calibri Light" w:hAnsi="Calibri Light"/>
          <w:sz w:val="22"/>
          <w:szCs w:val="22"/>
        </w:rPr>
        <w:t xml:space="preserve"> w</w:t>
      </w:r>
      <w:r w:rsidR="00297624" w:rsidRPr="002D3214">
        <w:rPr>
          <w:rFonts w:ascii="Calibri Light" w:hAnsi="Calibri Light"/>
          <w:sz w:val="22"/>
          <w:szCs w:val="22"/>
        </w:rPr>
        <w:t xml:space="preserve"> </w:t>
      </w:r>
      <w:r w:rsidR="00D43E18" w:rsidRPr="002D3214">
        <w:rPr>
          <w:rFonts w:ascii="Calibri Light" w:hAnsi="Calibri Light"/>
          <w:sz w:val="22"/>
          <w:szCs w:val="22"/>
        </w:rPr>
        <w:t xml:space="preserve"> </w:t>
      </w:r>
      <w:r w:rsidR="00D43E18" w:rsidRPr="002D3214">
        <w:rPr>
          <w:rFonts w:ascii="Calibri Light" w:hAnsi="Calibri Light"/>
          <w:sz w:val="22"/>
          <w:szCs w:val="22"/>
        </w:rPr>
        <w:sym w:font="Arial" w:char="00A7"/>
      </w:r>
      <w:r w:rsidR="00D43E18" w:rsidRPr="002D3214">
        <w:rPr>
          <w:rFonts w:ascii="Calibri Light" w:hAnsi="Calibri Light"/>
          <w:sz w:val="22"/>
          <w:szCs w:val="22"/>
        </w:rPr>
        <w:t xml:space="preserve"> </w:t>
      </w:r>
      <w:r w:rsidR="00B86F63" w:rsidRPr="002D3214">
        <w:rPr>
          <w:rFonts w:ascii="Calibri Light" w:hAnsi="Calibri Light"/>
          <w:sz w:val="22"/>
          <w:szCs w:val="22"/>
        </w:rPr>
        <w:t>6</w:t>
      </w:r>
      <w:r w:rsidR="00D43E18" w:rsidRPr="002D3214">
        <w:rPr>
          <w:rFonts w:ascii="Calibri Light" w:hAnsi="Calibri Light"/>
          <w:sz w:val="22"/>
          <w:szCs w:val="22"/>
        </w:rPr>
        <w:t xml:space="preserve"> ust. 4 umowy. </w:t>
      </w:r>
    </w:p>
    <w:p w:rsidR="0068572F" w:rsidRPr="002D3214" w:rsidRDefault="0068572F" w:rsidP="00E250CB">
      <w:pPr>
        <w:numPr>
          <w:ilvl w:val="0"/>
          <w:numId w:val="22"/>
        </w:numPr>
        <w:spacing w:line="276" w:lineRule="auto"/>
        <w:jc w:val="both"/>
        <w:rPr>
          <w:rFonts w:ascii="Calibri Light" w:hAnsi="Calibri Light"/>
          <w:sz w:val="22"/>
          <w:szCs w:val="22"/>
        </w:rPr>
      </w:pPr>
      <w:r w:rsidRPr="002D3214">
        <w:rPr>
          <w:rFonts w:ascii="Calibri Light" w:hAnsi="Calibri Light"/>
          <w:sz w:val="22"/>
          <w:szCs w:val="22"/>
        </w:rPr>
        <w:t>Dokumentem odbioru będzie spisany protokół zawierający wszelkie ustalenia w toku odbioru, jak też terminy wyznaczone na usunięcie stwierdzonych w tej dacie wad.</w:t>
      </w:r>
    </w:p>
    <w:p w:rsidR="0068572F" w:rsidRPr="002D3214" w:rsidRDefault="0068572F" w:rsidP="00E250CB">
      <w:pPr>
        <w:numPr>
          <w:ilvl w:val="0"/>
          <w:numId w:val="22"/>
        </w:numPr>
        <w:spacing w:line="276" w:lineRule="auto"/>
        <w:jc w:val="both"/>
        <w:rPr>
          <w:rFonts w:ascii="Calibri Light" w:hAnsi="Calibri Light"/>
          <w:sz w:val="22"/>
          <w:szCs w:val="22"/>
        </w:rPr>
      </w:pPr>
      <w:r w:rsidRPr="002D3214">
        <w:rPr>
          <w:rFonts w:ascii="Calibri Light" w:hAnsi="Calibri Light"/>
          <w:sz w:val="22"/>
          <w:szCs w:val="22"/>
        </w:rPr>
        <w:t>Zamawiający obowiązany jest do</w:t>
      </w:r>
      <w:r w:rsidR="00056B40" w:rsidRPr="002D3214">
        <w:rPr>
          <w:rFonts w:ascii="Calibri Light" w:hAnsi="Calibri Light"/>
          <w:sz w:val="22"/>
          <w:szCs w:val="22"/>
        </w:rPr>
        <w:t xml:space="preserve"> </w:t>
      </w:r>
      <w:r w:rsidRPr="002D3214">
        <w:rPr>
          <w:rFonts w:ascii="Calibri Light" w:hAnsi="Calibri Light"/>
          <w:sz w:val="22"/>
          <w:szCs w:val="22"/>
        </w:rPr>
        <w:t xml:space="preserve">dokonania odbioru części robót w terminie </w:t>
      </w:r>
      <w:r w:rsidR="006C6498" w:rsidRPr="002D3214">
        <w:rPr>
          <w:rFonts w:ascii="Calibri Light" w:hAnsi="Calibri Light"/>
          <w:sz w:val="22"/>
          <w:szCs w:val="22"/>
        </w:rPr>
        <w:t>7 dni od daty ich zgłoszenia do </w:t>
      </w:r>
      <w:r w:rsidRPr="002D3214">
        <w:rPr>
          <w:rFonts w:ascii="Calibri Light" w:hAnsi="Calibri Light"/>
          <w:sz w:val="22"/>
          <w:szCs w:val="22"/>
        </w:rPr>
        <w:t>odbioru przez Wykonawcę.</w:t>
      </w:r>
      <w:r w:rsidR="00056B40" w:rsidRPr="002D3214">
        <w:rPr>
          <w:rFonts w:ascii="Calibri Light" w:hAnsi="Calibri Light"/>
          <w:sz w:val="22"/>
          <w:szCs w:val="22"/>
        </w:rPr>
        <w:t xml:space="preserve"> </w:t>
      </w:r>
      <w:r w:rsidR="00462561" w:rsidRPr="002D3214">
        <w:rPr>
          <w:rFonts w:ascii="Calibri Light" w:hAnsi="Calibri Light"/>
          <w:sz w:val="22"/>
          <w:szCs w:val="22"/>
        </w:rPr>
        <w:t xml:space="preserve">W przypadku odbioru częściowego w celu uzyskania pozwolenia na użytkowanie Wykonawca jest zobowiązany dostarczyć dokumenty, o których mowa w </w:t>
      </w:r>
      <w:r w:rsidR="00462561" w:rsidRPr="002D3214">
        <w:rPr>
          <w:rFonts w:ascii="Calibri Light" w:hAnsi="Calibri Light"/>
          <w:sz w:val="22"/>
          <w:szCs w:val="22"/>
        </w:rPr>
        <w:sym w:font="Arial" w:char="00A7"/>
      </w:r>
      <w:r w:rsidR="00462561" w:rsidRPr="002D3214">
        <w:rPr>
          <w:rFonts w:ascii="Calibri Light" w:hAnsi="Calibri Light"/>
          <w:sz w:val="22"/>
          <w:szCs w:val="22"/>
        </w:rPr>
        <w:t xml:space="preserve"> </w:t>
      </w:r>
      <w:r w:rsidR="008D0732" w:rsidRPr="002D3214">
        <w:rPr>
          <w:rFonts w:ascii="Calibri Light" w:hAnsi="Calibri Light"/>
          <w:sz w:val="22"/>
          <w:szCs w:val="22"/>
        </w:rPr>
        <w:t>6</w:t>
      </w:r>
      <w:r w:rsidR="00462561" w:rsidRPr="002D3214">
        <w:rPr>
          <w:rFonts w:ascii="Calibri Light" w:hAnsi="Calibri Light"/>
          <w:sz w:val="22"/>
          <w:szCs w:val="22"/>
        </w:rPr>
        <w:t xml:space="preserve"> ust. 4 pkt 1) – 4) umowy. </w:t>
      </w:r>
    </w:p>
    <w:p w:rsidR="0068572F" w:rsidRPr="002D3214" w:rsidRDefault="0068572F" w:rsidP="00E250CB">
      <w:pPr>
        <w:numPr>
          <w:ilvl w:val="0"/>
          <w:numId w:val="22"/>
        </w:numPr>
        <w:spacing w:line="276" w:lineRule="auto"/>
        <w:jc w:val="both"/>
        <w:rPr>
          <w:rFonts w:ascii="Calibri Light" w:hAnsi="Calibri Light"/>
          <w:sz w:val="22"/>
          <w:szCs w:val="22"/>
        </w:rPr>
      </w:pPr>
      <w:r w:rsidRPr="002D3214">
        <w:rPr>
          <w:rFonts w:ascii="Calibri Light" w:hAnsi="Calibri Light"/>
          <w:sz w:val="22"/>
          <w:szCs w:val="22"/>
        </w:rPr>
        <w:t>W przypadku robót zanikowych lub ulegających zakryciu Zamawiający obowiązany jest dokonać ich odbioru technicznego w terminie 3 dni od daty ich zgłoszenia do odbioru przez Wykonawcę, a</w:t>
      </w:r>
      <w:r w:rsidR="00CF3D50" w:rsidRPr="002D3214">
        <w:rPr>
          <w:rFonts w:ascii="Calibri Light" w:hAnsi="Calibri Light"/>
          <w:sz w:val="22"/>
          <w:szCs w:val="22"/>
        </w:rPr>
        <w:t xml:space="preserve"> </w:t>
      </w:r>
      <w:r w:rsidRPr="002D3214">
        <w:rPr>
          <w:rFonts w:ascii="Calibri Light" w:hAnsi="Calibri Light"/>
          <w:sz w:val="22"/>
          <w:szCs w:val="22"/>
        </w:rPr>
        <w:t>Wykonawca zgłosi Zamawiającemu do odbioru z co najmniej 3-dniowym wyprzedzeniem.</w:t>
      </w:r>
    </w:p>
    <w:p w:rsidR="00481E06" w:rsidRPr="002D3214" w:rsidRDefault="0068572F" w:rsidP="00E250CB">
      <w:pPr>
        <w:numPr>
          <w:ilvl w:val="0"/>
          <w:numId w:val="22"/>
        </w:numPr>
        <w:spacing w:line="276" w:lineRule="auto"/>
        <w:jc w:val="both"/>
        <w:rPr>
          <w:rFonts w:ascii="Calibri Light" w:hAnsi="Calibri Light"/>
          <w:sz w:val="22"/>
          <w:szCs w:val="22"/>
        </w:rPr>
      </w:pPr>
      <w:r w:rsidRPr="002D3214">
        <w:rPr>
          <w:rFonts w:ascii="Calibri Light" w:hAnsi="Calibri Light"/>
          <w:sz w:val="22"/>
          <w:szCs w:val="22"/>
        </w:rPr>
        <w:t>Jeżeli w toku odbioru zostaną stwierdzone wady to Zamawiającemu przysługują następujące uprawnienia:</w:t>
      </w:r>
    </w:p>
    <w:p w:rsidR="00615789" w:rsidRPr="002D3214" w:rsidRDefault="00481E06" w:rsidP="00E250CB">
      <w:pPr>
        <w:pStyle w:val="Akapitzlist3"/>
        <w:numPr>
          <w:ilvl w:val="0"/>
          <w:numId w:val="53"/>
        </w:numPr>
        <w:spacing w:line="276" w:lineRule="auto"/>
        <w:rPr>
          <w:rFonts w:ascii="Calibri Light" w:hAnsi="Calibri Light" w:cs="Arial"/>
          <w:color w:val="auto"/>
          <w:sz w:val="22"/>
          <w:szCs w:val="22"/>
          <w:lang w:val="pl-PL"/>
        </w:rPr>
      </w:pPr>
      <w:r w:rsidRPr="002D3214">
        <w:rPr>
          <w:rFonts w:ascii="Calibri Light" w:hAnsi="Calibri Light"/>
          <w:color w:val="auto"/>
          <w:sz w:val="22"/>
          <w:szCs w:val="22"/>
          <w:lang w:val="pl-PL"/>
        </w:rPr>
        <w:t xml:space="preserve">jeżeli wady </w:t>
      </w:r>
      <w:r w:rsidR="00615789" w:rsidRPr="002D3214">
        <w:rPr>
          <w:rFonts w:ascii="Calibri Light" w:hAnsi="Calibri Light"/>
          <w:color w:val="auto"/>
          <w:sz w:val="22"/>
          <w:szCs w:val="22"/>
          <w:lang w:val="pl-PL"/>
        </w:rPr>
        <w:t>nadają się do usunięcia, Zamaw</w:t>
      </w:r>
      <w:r w:rsidR="00F73B2D" w:rsidRPr="002D3214">
        <w:rPr>
          <w:rFonts w:ascii="Calibri Light" w:hAnsi="Calibri Light"/>
          <w:color w:val="auto"/>
          <w:sz w:val="22"/>
          <w:szCs w:val="22"/>
          <w:lang w:val="pl-PL"/>
        </w:rPr>
        <w:t>iający dokona odbioru robót od W</w:t>
      </w:r>
      <w:r w:rsidR="00615789" w:rsidRPr="002D3214">
        <w:rPr>
          <w:rFonts w:ascii="Calibri Light" w:hAnsi="Calibri Light"/>
          <w:color w:val="auto"/>
          <w:sz w:val="22"/>
          <w:szCs w:val="22"/>
          <w:lang w:val="pl-PL"/>
        </w:rPr>
        <w:t>ykonawc</w:t>
      </w:r>
      <w:r w:rsidR="00F73B2D" w:rsidRPr="002D3214">
        <w:rPr>
          <w:rFonts w:ascii="Calibri Light" w:hAnsi="Calibri Light"/>
          <w:color w:val="auto"/>
          <w:sz w:val="22"/>
          <w:szCs w:val="22"/>
          <w:lang w:val="pl-PL"/>
        </w:rPr>
        <w:t>y</w:t>
      </w:r>
      <w:r w:rsidR="00615789" w:rsidRPr="002D3214">
        <w:rPr>
          <w:rFonts w:ascii="Calibri Light" w:hAnsi="Calibri Light"/>
          <w:color w:val="auto"/>
          <w:sz w:val="22"/>
          <w:szCs w:val="22"/>
          <w:lang w:val="pl-PL"/>
        </w:rPr>
        <w:t>, a w protokole odbioru strony wskażą roboty dotknięte wadami oraz ustalą sposób i odpowiedni termin na ich usunięcie przez Wykonawcę na jego koszt</w:t>
      </w:r>
      <w:r w:rsidR="00375A6F" w:rsidRPr="002D3214">
        <w:rPr>
          <w:rFonts w:ascii="Calibri Light" w:hAnsi="Calibri Light"/>
          <w:color w:val="auto"/>
          <w:sz w:val="22"/>
          <w:szCs w:val="22"/>
          <w:lang w:val="pl-PL"/>
        </w:rPr>
        <w:t>. Przy wyznaczaniu terminu usunięcia wad Zamawiający uwzględni technologię robót i ich wykonanie zgodnie ze sz</w:t>
      </w:r>
      <w:r w:rsidR="00E73D2B" w:rsidRPr="002D3214">
        <w:rPr>
          <w:rFonts w:ascii="Calibri Light" w:hAnsi="Calibri Light"/>
          <w:color w:val="auto"/>
          <w:sz w:val="22"/>
          <w:szCs w:val="22"/>
          <w:lang w:val="pl-PL"/>
        </w:rPr>
        <w:t>tuką</w:t>
      </w:r>
      <w:r w:rsidR="00375A6F" w:rsidRPr="002D3214">
        <w:rPr>
          <w:rFonts w:ascii="Calibri Light" w:hAnsi="Calibri Light"/>
          <w:color w:val="auto"/>
          <w:sz w:val="22"/>
          <w:szCs w:val="22"/>
          <w:lang w:val="pl-PL"/>
        </w:rPr>
        <w:t xml:space="preserve"> budowlaną.</w:t>
      </w:r>
    </w:p>
    <w:p w:rsidR="00481E06" w:rsidRPr="002D3214" w:rsidRDefault="00481E06" w:rsidP="00E250CB">
      <w:pPr>
        <w:pStyle w:val="Akapitzlist"/>
        <w:numPr>
          <w:ilvl w:val="0"/>
          <w:numId w:val="53"/>
        </w:numPr>
        <w:tabs>
          <w:tab w:val="left" w:pos="709"/>
          <w:tab w:val="num" w:pos="1222"/>
          <w:tab w:val="left" w:pos="1260"/>
        </w:tabs>
        <w:spacing w:line="276" w:lineRule="auto"/>
        <w:jc w:val="both"/>
        <w:rPr>
          <w:rFonts w:ascii="Calibri Light" w:hAnsi="Calibri Light"/>
          <w:sz w:val="22"/>
          <w:szCs w:val="22"/>
        </w:rPr>
      </w:pPr>
      <w:r w:rsidRPr="002D3214">
        <w:rPr>
          <w:rFonts w:ascii="Calibri Light" w:hAnsi="Calibri Light"/>
          <w:sz w:val="22"/>
          <w:szCs w:val="22"/>
        </w:rPr>
        <w:t xml:space="preserve">jeżeli wady nie nadają się do usunięcia, może </w:t>
      </w:r>
      <w:r w:rsidR="00615789" w:rsidRPr="002D3214">
        <w:rPr>
          <w:rFonts w:ascii="Calibri Light" w:hAnsi="Calibri Light"/>
          <w:sz w:val="22"/>
          <w:szCs w:val="22"/>
        </w:rPr>
        <w:t xml:space="preserve">odstąpić od umowy albo </w:t>
      </w:r>
      <w:r w:rsidRPr="002D3214">
        <w:rPr>
          <w:rFonts w:ascii="Calibri Light" w:hAnsi="Calibri Light"/>
          <w:sz w:val="22"/>
          <w:szCs w:val="22"/>
        </w:rPr>
        <w:t xml:space="preserve">żądać obniżenia </w:t>
      </w:r>
      <w:r w:rsidR="00F73B2D" w:rsidRPr="002D3214">
        <w:rPr>
          <w:rFonts w:ascii="Calibri Light" w:hAnsi="Calibri Light"/>
          <w:sz w:val="22"/>
          <w:szCs w:val="22"/>
        </w:rPr>
        <w:t xml:space="preserve">wynagrodzenia </w:t>
      </w:r>
      <w:r w:rsidRPr="002D3214">
        <w:rPr>
          <w:rFonts w:ascii="Calibri Light" w:hAnsi="Calibri Light"/>
          <w:sz w:val="22"/>
          <w:szCs w:val="22"/>
        </w:rPr>
        <w:t>przysługującego</w:t>
      </w:r>
      <w:r w:rsidR="00F73B2D" w:rsidRPr="002D3214">
        <w:rPr>
          <w:rFonts w:ascii="Calibri Light" w:hAnsi="Calibri Light"/>
          <w:sz w:val="22"/>
          <w:szCs w:val="22"/>
        </w:rPr>
        <w:t xml:space="preserve"> Wykonawcy  </w:t>
      </w:r>
    </w:p>
    <w:p w:rsidR="00056B40" w:rsidRPr="002D3214" w:rsidRDefault="0068572F" w:rsidP="00E250CB">
      <w:pPr>
        <w:numPr>
          <w:ilvl w:val="0"/>
          <w:numId w:val="22"/>
        </w:numPr>
        <w:spacing w:line="276" w:lineRule="auto"/>
        <w:jc w:val="both"/>
        <w:rPr>
          <w:rFonts w:ascii="Calibri Light" w:hAnsi="Calibri Light"/>
          <w:sz w:val="22"/>
          <w:szCs w:val="22"/>
        </w:rPr>
      </w:pPr>
      <w:r w:rsidRPr="002D3214">
        <w:rPr>
          <w:rFonts w:ascii="Calibri Light" w:hAnsi="Calibri Light"/>
          <w:sz w:val="22"/>
          <w:szCs w:val="22"/>
        </w:rPr>
        <w:lastRenderedPageBreak/>
        <w:t xml:space="preserve">Wykonawca ma prawo do wystawienia faktury końcowej po </w:t>
      </w:r>
      <w:r w:rsidR="00056B40" w:rsidRPr="002D3214">
        <w:rPr>
          <w:rFonts w:ascii="Calibri Light" w:hAnsi="Calibri Light"/>
          <w:sz w:val="22"/>
          <w:szCs w:val="22"/>
        </w:rPr>
        <w:t>podpisaniu przez strony protokołu odbioru końcowego zgodnie z jego ustaleniami</w:t>
      </w:r>
    </w:p>
    <w:p w:rsidR="0068572F" w:rsidRPr="002D3214" w:rsidRDefault="0068572F" w:rsidP="00E250CB">
      <w:pPr>
        <w:numPr>
          <w:ilvl w:val="0"/>
          <w:numId w:val="22"/>
        </w:numPr>
        <w:spacing w:line="276" w:lineRule="auto"/>
        <w:jc w:val="both"/>
        <w:rPr>
          <w:rFonts w:ascii="Calibri Light" w:hAnsi="Calibri Light"/>
          <w:sz w:val="22"/>
          <w:szCs w:val="22"/>
        </w:rPr>
      </w:pPr>
      <w:r w:rsidRPr="002D3214">
        <w:rPr>
          <w:rFonts w:ascii="Calibri Light" w:hAnsi="Calibri Light"/>
          <w:sz w:val="22"/>
          <w:szCs w:val="22"/>
        </w:rPr>
        <w:t>Żądając usunięcia stwierdzonych wad, Zamawiający wyznaczy Wykonawcy termin technicznie uzasadniony na ich usunięcie.</w:t>
      </w:r>
    </w:p>
    <w:p w:rsidR="0068572F" w:rsidRPr="002D3214" w:rsidRDefault="0068572F" w:rsidP="00E250CB">
      <w:pPr>
        <w:numPr>
          <w:ilvl w:val="0"/>
          <w:numId w:val="22"/>
        </w:numPr>
        <w:spacing w:line="276" w:lineRule="auto"/>
        <w:jc w:val="both"/>
        <w:rPr>
          <w:rFonts w:ascii="Calibri Light" w:hAnsi="Calibri Light"/>
          <w:sz w:val="22"/>
          <w:szCs w:val="22"/>
        </w:rPr>
      </w:pPr>
      <w:r w:rsidRPr="002D3214">
        <w:rPr>
          <w:rFonts w:ascii="Calibri Light" w:hAnsi="Calibri Light"/>
          <w:sz w:val="22"/>
          <w:szCs w:val="22"/>
        </w:rPr>
        <w:t>W przypadku nie usunięcia przez Wykonawcę zgłoszonej wady w wyznaczonym terminie, Zamawiający może usunąć wadę w zastępstwie Wykonawcy i na jego koszt po uprzednim pisemnym powiadomieniu Wykonawcy.</w:t>
      </w:r>
    </w:p>
    <w:p w:rsidR="0068572F" w:rsidRPr="002D3214" w:rsidRDefault="0068572F" w:rsidP="00E250CB">
      <w:pPr>
        <w:numPr>
          <w:ilvl w:val="0"/>
          <w:numId w:val="22"/>
        </w:numPr>
        <w:spacing w:line="276" w:lineRule="auto"/>
        <w:jc w:val="both"/>
        <w:rPr>
          <w:rFonts w:ascii="Calibri Light" w:hAnsi="Calibri Light"/>
          <w:sz w:val="22"/>
          <w:szCs w:val="22"/>
        </w:rPr>
      </w:pPr>
      <w:r w:rsidRPr="002D3214">
        <w:rPr>
          <w:rFonts w:ascii="Calibri Light" w:hAnsi="Calibri Light"/>
          <w:sz w:val="22"/>
          <w:szCs w:val="22"/>
        </w:rPr>
        <w:t>W razie stwierdzenia wad nienadających się do usunięcia, Zamawiający ma prawo obniżyć wynagrodzenie Wykonawcy odpowiednio do utraconej wartości.</w:t>
      </w:r>
    </w:p>
    <w:p w:rsidR="0068572F" w:rsidRPr="002D3214" w:rsidRDefault="0068572F" w:rsidP="00E250CB">
      <w:pPr>
        <w:numPr>
          <w:ilvl w:val="0"/>
          <w:numId w:val="22"/>
        </w:numPr>
        <w:spacing w:line="276" w:lineRule="auto"/>
        <w:jc w:val="both"/>
        <w:rPr>
          <w:rFonts w:ascii="Calibri Light" w:hAnsi="Calibri Light"/>
          <w:sz w:val="22"/>
          <w:szCs w:val="22"/>
        </w:rPr>
      </w:pPr>
      <w:r w:rsidRPr="002D3214">
        <w:rPr>
          <w:rFonts w:ascii="Calibri Light" w:hAnsi="Calibri Light"/>
          <w:sz w:val="22"/>
          <w:szCs w:val="22"/>
        </w:rPr>
        <w:t xml:space="preserve">Do czasu zakończenia odbioru końcowego Wykonawca ponosi pełną </w:t>
      </w:r>
      <w:r w:rsidR="00D62878">
        <w:rPr>
          <w:rFonts w:ascii="Calibri Light" w:hAnsi="Calibri Light"/>
          <w:sz w:val="22"/>
          <w:szCs w:val="22"/>
        </w:rPr>
        <w:t xml:space="preserve">odpowiedzialność </w:t>
      </w:r>
      <w:r w:rsidRPr="002D3214">
        <w:rPr>
          <w:rFonts w:ascii="Calibri Light" w:hAnsi="Calibri Light"/>
          <w:sz w:val="22"/>
          <w:szCs w:val="22"/>
        </w:rPr>
        <w:t>za wykonane roboty.</w:t>
      </w:r>
    </w:p>
    <w:p w:rsidR="001B1308" w:rsidRDefault="001B1308" w:rsidP="001B1308">
      <w:pPr>
        <w:spacing w:line="276" w:lineRule="auto"/>
        <w:rPr>
          <w:rFonts w:ascii="Calibri Light" w:hAnsi="Calibri Light"/>
          <w:b/>
          <w:sz w:val="22"/>
          <w:szCs w:val="22"/>
        </w:rPr>
      </w:pPr>
    </w:p>
    <w:p w:rsidR="0068572F" w:rsidRPr="002D3214" w:rsidRDefault="0068572F" w:rsidP="00E250CB">
      <w:pPr>
        <w:spacing w:line="276" w:lineRule="auto"/>
        <w:ind w:left="502"/>
        <w:jc w:val="center"/>
        <w:rPr>
          <w:rFonts w:ascii="Calibri Light" w:hAnsi="Calibri Light"/>
          <w:b/>
          <w:sz w:val="22"/>
          <w:szCs w:val="22"/>
        </w:rPr>
      </w:pPr>
      <w:r w:rsidRPr="002D3214">
        <w:rPr>
          <w:rFonts w:ascii="Calibri Light" w:hAnsi="Calibri Light"/>
          <w:b/>
          <w:sz w:val="22"/>
          <w:szCs w:val="22"/>
        </w:rPr>
        <w:t>GWARANCJ</w:t>
      </w:r>
      <w:r w:rsidR="003B06DA" w:rsidRPr="002D3214">
        <w:rPr>
          <w:rFonts w:ascii="Calibri Light" w:hAnsi="Calibri Light"/>
          <w:b/>
          <w:sz w:val="22"/>
          <w:szCs w:val="22"/>
        </w:rPr>
        <w:t>A, ZABEZPIECZENIE NALEŻYTEGO WYKONANIA UMOWY</w:t>
      </w:r>
    </w:p>
    <w:p w:rsidR="00D81E9C" w:rsidRPr="002D3214" w:rsidRDefault="00D81E9C" w:rsidP="00E250CB">
      <w:pPr>
        <w:spacing w:line="276" w:lineRule="auto"/>
        <w:ind w:left="502"/>
        <w:jc w:val="center"/>
        <w:rPr>
          <w:rFonts w:ascii="Calibri Light" w:hAnsi="Calibri Light"/>
          <w:sz w:val="22"/>
          <w:szCs w:val="22"/>
        </w:rPr>
      </w:pPr>
    </w:p>
    <w:p w:rsidR="003B06DA" w:rsidRPr="00AB0AC1" w:rsidRDefault="003B06DA" w:rsidP="00E250CB">
      <w:pPr>
        <w:spacing w:line="276" w:lineRule="auto"/>
        <w:ind w:left="502"/>
        <w:jc w:val="center"/>
        <w:rPr>
          <w:rFonts w:ascii="Calibri Light" w:hAnsi="Calibri Light"/>
          <w:b/>
          <w:sz w:val="22"/>
          <w:szCs w:val="22"/>
        </w:rPr>
      </w:pPr>
      <w:r w:rsidRPr="00AB0AC1">
        <w:rPr>
          <w:rFonts w:ascii="Calibri Light" w:hAnsi="Calibri Light"/>
          <w:b/>
          <w:sz w:val="22"/>
          <w:szCs w:val="22"/>
        </w:rPr>
        <w:sym w:font="Arial" w:char="00A7"/>
      </w:r>
      <w:r w:rsidR="00845C3B" w:rsidRPr="00AB0AC1">
        <w:rPr>
          <w:rFonts w:ascii="Calibri Light" w:hAnsi="Calibri Light"/>
          <w:b/>
          <w:sz w:val="22"/>
          <w:szCs w:val="22"/>
        </w:rPr>
        <w:t>1</w:t>
      </w:r>
      <w:r w:rsidR="00A538C8" w:rsidRPr="00AB0AC1">
        <w:rPr>
          <w:rFonts w:ascii="Calibri Light" w:hAnsi="Calibri Light"/>
          <w:b/>
          <w:sz w:val="22"/>
          <w:szCs w:val="22"/>
        </w:rPr>
        <w:t>0</w:t>
      </w:r>
    </w:p>
    <w:p w:rsidR="003B06DA" w:rsidRPr="002D3214" w:rsidRDefault="003B06DA" w:rsidP="00E250CB">
      <w:pPr>
        <w:numPr>
          <w:ilvl w:val="0"/>
          <w:numId w:val="24"/>
        </w:numPr>
        <w:spacing w:line="276" w:lineRule="auto"/>
        <w:jc w:val="both"/>
        <w:rPr>
          <w:rFonts w:ascii="Calibri Light" w:hAnsi="Calibri Light"/>
          <w:sz w:val="22"/>
          <w:szCs w:val="22"/>
        </w:rPr>
      </w:pPr>
      <w:r w:rsidRPr="002D3214">
        <w:rPr>
          <w:rFonts w:ascii="Calibri Light" w:hAnsi="Calibri Light"/>
          <w:sz w:val="22"/>
          <w:szCs w:val="22"/>
        </w:rPr>
        <w:t>Wykonawca niniejszym udziela gwarancji na wykonane roboty na okres ..… lat</w:t>
      </w:r>
      <w:r w:rsidR="00157A17" w:rsidRPr="002D3214">
        <w:rPr>
          <w:rFonts w:ascii="Calibri Light" w:hAnsi="Calibri Light"/>
          <w:sz w:val="22"/>
          <w:szCs w:val="22"/>
        </w:rPr>
        <w:t>,</w:t>
      </w:r>
      <w:r w:rsidR="00056B40" w:rsidRPr="002D3214">
        <w:rPr>
          <w:rFonts w:ascii="Calibri Light" w:hAnsi="Calibri Light"/>
          <w:sz w:val="22"/>
          <w:szCs w:val="22"/>
        </w:rPr>
        <w:t xml:space="preserve"> </w:t>
      </w:r>
      <w:r w:rsidRPr="002D3214">
        <w:rPr>
          <w:rFonts w:ascii="Calibri Light" w:hAnsi="Calibri Light"/>
          <w:sz w:val="22"/>
          <w:szCs w:val="22"/>
        </w:rPr>
        <w:t xml:space="preserve">której bieg rozpoczyna się </w:t>
      </w:r>
      <w:r w:rsidR="001B1308">
        <w:rPr>
          <w:rFonts w:ascii="Calibri Light" w:hAnsi="Calibri Light"/>
          <w:sz w:val="22"/>
          <w:szCs w:val="22"/>
        </w:rPr>
        <w:br/>
      </w:r>
      <w:r w:rsidRPr="002D3214">
        <w:rPr>
          <w:rFonts w:ascii="Calibri Light" w:hAnsi="Calibri Light"/>
          <w:sz w:val="22"/>
          <w:szCs w:val="22"/>
        </w:rPr>
        <w:t>w dniu następnym licząc od podpisania przez Zamawiającego i Wykonawcę protokołu odbioru końcowego – zgodnie z kartą gwarancyjną wystawioną najpóźniej w dniu odbioru końcowego</w:t>
      </w:r>
      <w:r w:rsidR="009514ED" w:rsidRPr="002D3214">
        <w:rPr>
          <w:rFonts w:ascii="Calibri Light" w:hAnsi="Calibri Light"/>
          <w:sz w:val="22"/>
          <w:szCs w:val="22"/>
        </w:rPr>
        <w:t>.</w:t>
      </w:r>
    </w:p>
    <w:p w:rsidR="009514ED" w:rsidRPr="002D3214" w:rsidRDefault="009514ED" w:rsidP="00E250CB">
      <w:pPr>
        <w:numPr>
          <w:ilvl w:val="0"/>
          <w:numId w:val="24"/>
        </w:numPr>
        <w:spacing w:line="276" w:lineRule="auto"/>
        <w:jc w:val="both"/>
        <w:rPr>
          <w:rFonts w:ascii="Calibri Light" w:hAnsi="Calibri Light"/>
          <w:sz w:val="22"/>
          <w:szCs w:val="22"/>
        </w:rPr>
      </w:pPr>
      <w:r w:rsidRPr="002D3214">
        <w:rPr>
          <w:rFonts w:ascii="Calibri Light" w:hAnsi="Calibri Light"/>
          <w:sz w:val="22"/>
          <w:szCs w:val="22"/>
        </w:rPr>
        <w:t>Usuwanie wad</w:t>
      </w:r>
      <w:r w:rsidR="00A01909" w:rsidRPr="002D3214">
        <w:rPr>
          <w:rFonts w:ascii="Calibri Light" w:hAnsi="Calibri Light"/>
          <w:sz w:val="22"/>
          <w:szCs w:val="22"/>
        </w:rPr>
        <w:t>:</w:t>
      </w:r>
    </w:p>
    <w:p w:rsidR="003B06DA" w:rsidRPr="002D3214" w:rsidRDefault="003B06DA" w:rsidP="00E250CB">
      <w:pPr>
        <w:pStyle w:val="Akapitzlist3"/>
        <w:numPr>
          <w:ilvl w:val="0"/>
          <w:numId w:val="25"/>
        </w:numPr>
        <w:spacing w:line="276" w:lineRule="auto"/>
        <w:jc w:val="both"/>
        <w:rPr>
          <w:rFonts w:ascii="Calibri Light" w:hAnsi="Calibri Light" w:cs="Arial"/>
          <w:color w:val="auto"/>
          <w:sz w:val="22"/>
          <w:szCs w:val="22"/>
          <w:lang w:val="pl-PL"/>
        </w:rPr>
      </w:pPr>
      <w:r w:rsidRPr="002D3214">
        <w:rPr>
          <w:rFonts w:ascii="Calibri Light" w:hAnsi="Calibri Light"/>
          <w:color w:val="auto"/>
          <w:sz w:val="22"/>
          <w:szCs w:val="22"/>
          <w:lang w:val="pl-PL"/>
        </w:rPr>
        <w:t>wady ujawnione w okresie gwarancji Wykonawca zobowiązany jest usunąć lub dostarczyć rzeczy wolne od wad, niezwłocznie po zawiadomieniu i wydaniu polecenia przez Zamawiającego</w:t>
      </w:r>
      <w:r w:rsidR="009514ED" w:rsidRPr="002D3214">
        <w:rPr>
          <w:rFonts w:ascii="Calibri Light" w:hAnsi="Calibri Light"/>
          <w:color w:val="auto"/>
          <w:sz w:val="22"/>
          <w:szCs w:val="22"/>
          <w:lang w:val="pl-PL"/>
        </w:rPr>
        <w:t>. Przy wyznaczaniu terminu usunięcia wad Zamawiający uwzględni technologię robót i ich wykonanie zgodnie ze sztuka budowlaną.</w:t>
      </w:r>
    </w:p>
    <w:p w:rsidR="003B06DA" w:rsidRPr="002D3214" w:rsidRDefault="003B06DA" w:rsidP="00E250CB">
      <w:pPr>
        <w:numPr>
          <w:ilvl w:val="0"/>
          <w:numId w:val="25"/>
        </w:numPr>
        <w:spacing w:line="276" w:lineRule="auto"/>
        <w:jc w:val="both"/>
        <w:rPr>
          <w:rFonts w:ascii="Calibri Light" w:hAnsi="Calibri Light"/>
          <w:sz w:val="22"/>
          <w:szCs w:val="22"/>
        </w:rPr>
      </w:pPr>
      <w:r w:rsidRPr="002D3214">
        <w:rPr>
          <w:rFonts w:ascii="Calibri Light" w:hAnsi="Calibri Light"/>
          <w:sz w:val="22"/>
          <w:szCs w:val="22"/>
        </w:rPr>
        <w:t>w przypadku nie zachowania terminu wyznaczonego przez Zamawiającego, ma on prawo powierzyć usunięcie wady osobie trzeciej na wyłączny koszt i ryzyko Wykonawcy, co nie pozbawia go dochodzenia innych roszczeń przewidzianych niniejszą umową.</w:t>
      </w:r>
    </w:p>
    <w:p w:rsidR="003B06DA" w:rsidRPr="002D3214" w:rsidRDefault="003B06DA" w:rsidP="00E250CB">
      <w:pPr>
        <w:numPr>
          <w:ilvl w:val="0"/>
          <w:numId w:val="24"/>
        </w:numPr>
        <w:spacing w:line="276" w:lineRule="auto"/>
        <w:jc w:val="both"/>
        <w:rPr>
          <w:rFonts w:ascii="Calibri Light" w:hAnsi="Calibri Light"/>
          <w:sz w:val="22"/>
          <w:szCs w:val="22"/>
        </w:rPr>
      </w:pPr>
      <w:r w:rsidRPr="002D3214">
        <w:rPr>
          <w:rFonts w:ascii="Calibri Light" w:hAnsi="Calibri Light"/>
          <w:sz w:val="22"/>
          <w:szCs w:val="22"/>
        </w:rPr>
        <w:t>Zgłoszenie wad dokonywane będzie przez Zamawiającego niezwłocznie w formie pisemnej. Wszelkie koszty związane z wykonywaniem gwarancji ponosi Wykonawca.</w:t>
      </w:r>
    </w:p>
    <w:p w:rsidR="003B06DA" w:rsidRPr="002D3214" w:rsidRDefault="003B06DA" w:rsidP="00E250CB">
      <w:pPr>
        <w:numPr>
          <w:ilvl w:val="0"/>
          <w:numId w:val="24"/>
        </w:numPr>
        <w:spacing w:line="276" w:lineRule="auto"/>
        <w:jc w:val="both"/>
        <w:rPr>
          <w:rFonts w:ascii="Calibri Light" w:hAnsi="Calibri Light"/>
          <w:sz w:val="22"/>
          <w:szCs w:val="22"/>
        </w:rPr>
      </w:pPr>
      <w:r w:rsidRPr="002D3214">
        <w:rPr>
          <w:rFonts w:ascii="Calibri Light" w:hAnsi="Calibri Light"/>
          <w:sz w:val="22"/>
          <w:szCs w:val="22"/>
        </w:rPr>
        <w:t xml:space="preserve">Zamawiający może dochodzić roszczeń z tytułu gwarancji, także po okresie określonym </w:t>
      </w:r>
      <w:r w:rsidR="00004FFD" w:rsidRPr="002D3214">
        <w:rPr>
          <w:rFonts w:ascii="Calibri Light" w:hAnsi="Calibri Light"/>
          <w:sz w:val="22"/>
          <w:szCs w:val="22"/>
        </w:rPr>
        <w:br/>
      </w:r>
      <w:r w:rsidRPr="002D3214">
        <w:rPr>
          <w:rFonts w:ascii="Calibri Light" w:hAnsi="Calibri Light"/>
          <w:sz w:val="22"/>
          <w:szCs w:val="22"/>
        </w:rPr>
        <w:t>w ust. 1, jeżeli zgłosił wadę przed upływem tego okresu.</w:t>
      </w:r>
    </w:p>
    <w:p w:rsidR="00157A17" w:rsidRPr="002D3214" w:rsidRDefault="00157A17" w:rsidP="00E250CB">
      <w:pPr>
        <w:numPr>
          <w:ilvl w:val="0"/>
          <w:numId w:val="24"/>
        </w:numPr>
        <w:spacing w:line="276" w:lineRule="auto"/>
        <w:jc w:val="both"/>
        <w:rPr>
          <w:rFonts w:ascii="Calibri Light" w:hAnsi="Calibri Light"/>
          <w:sz w:val="22"/>
          <w:szCs w:val="22"/>
        </w:rPr>
      </w:pPr>
      <w:r w:rsidRPr="002D3214">
        <w:rPr>
          <w:rFonts w:ascii="Calibri Light" w:hAnsi="Calibri Light"/>
          <w:sz w:val="22"/>
          <w:szCs w:val="22"/>
        </w:rPr>
        <w:t xml:space="preserve">Wykonawca rozszerza odpowiedzialność z tytułu rękojmi i oświadcza, że okres rękojmi na wykonane roboty jest równy okresowi gwarancji, o którym mowa w ust.1, </w:t>
      </w:r>
      <w:r w:rsidR="00056B40" w:rsidRPr="002D3214">
        <w:rPr>
          <w:rFonts w:ascii="Calibri Light" w:hAnsi="Calibri Light"/>
          <w:sz w:val="22"/>
          <w:szCs w:val="22"/>
        </w:rPr>
        <w:t xml:space="preserve">i biegnie </w:t>
      </w:r>
      <w:r w:rsidRPr="002D3214">
        <w:rPr>
          <w:rFonts w:ascii="Calibri Light" w:hAnsi="Calibri Light"/>
          <w:sz w:val="22"/>
          <w:szCs w:val="22"/>
        </w:rPr>
        <w:t>od daty podpisania przez Zamawiającego i Wykonawcę protokołu odbioru końcowego.</w:t>
      </w:r>
      <w:r w:rsidR="00056B40" w:rsidRPr="002D3214">
        <w:rPr>
          <w:rFonts w:ascii="Calibri Light" w:hAnsi="Calibri Light"/>
          <w:sz w:val="22"/>
          <w:szCs w:val="22"/>
        </w:rPr>
        <w:t xml:space="preserve"> Wykonawca oświadcza, iż rękojmia obejmuje również usunięcie wad stwierdzonych w protokole odbioru końcowego. </w:t>
      </w:r>
    </w:p>
    <w:p w:rsidR="003B06DA" w:rsidRDefault="003B06DA" w:rsidP="00E250CB">
      <w:pPr>
        <w:numPr>
          <w:ilvl w:val="0"/>
          <w:numId w:val="24"/>
        </w:numPr>
        <w:spacing w:line="276" w:lineRule="auto"/>
        <w:jc w:val="both"/>
        <w:rPr>
          <w:rFonts w:ascii="Calibri Light" w:hAnsi="Calibri Light"/>
          <w:sz w:val="22"/>
          <w:szCs w:val="22"/>
        </w:rPr>
      </w:pPr>
      <w:r w:rsidRPr="002D3214">
        <w:rPr>
          <w:rFonts w:ascii="Calibri Light" w:hAnsi="Calibri Light"/>
          <w:sz w:val="22"/>
          <w:szCs w:val="22"/>
        </w:rPr>
        <w:t>Wykonawca zobowiązuje się do podpisania w dniu odbioru końcowego robót Karty gwarancyjnej – załącznik nr 2 do umowy.</w:t>
      </w:r>
    </w:p>
    <w:p w:rsidR="00297624" w:rsidRPr="00D21E55" w:rsidRDefault="00297624" w:rsidP="00E250CB">
      <w:pPr>
        <w:numPr>
          <w:ilvl w:val="0"/>
          <w:numId w:val="24"/>
        </w:numPr>
        <w:spacing w:line="276" w:lineRule="auto"/>
        <w:jc w:val="both"/>
        <w:rPr>
          <w:rFonts w:ascii="Calibri Light" w:hAnsi="Calibri Light"/>
          <w:sz w:val="22"/>
          <w:szCs w:val="22"/>
        </w:rPr>
      </w:pPr>
      <w:r w:rsidRPr="00D21E55">
        <w:rPr>
          <w:rFonts w:ascii="Calibri Light" w:hAnsi="Calibri Light"/>
          <w:sz w:val="22"/>
          <w:szCs w:val="22"/>
        </w:rPr>
        <w:t>Odpowiedzialność Wykonawcy z tytułu rękojmi lub/i udzielonej gwarancji nie ulega ograniczeniu w sytuacji wykonania przez podmiot trzeci w wykonaniu zlecenia udzielonego przez Zamawiającego na podstawie ust. 2 pkt 2) niniejszego paragrafu.</w:t>
      </w:r>
    </w:p>
    <w:p w:rsidR="00950D16" w:rsidRDefault="00950D16" w:rsidP="00504412">
      <w:pPr>
        <w:spacing w:line="276" w:lineRule="auto"/>
        <w:rPr>
          <w:rFonts w:ascii="Calibri Light" w:hAnsi="Calibri Light"/>
          <w:b/>
          <w:sz w:val="22"/>
          <w:szCs w:val="22"/>
        </w:rPr>
      </w:pPr>
    </w:p>
    <w:p w:rsidR="00297624" w:rsidRDefault="00297624" w:rsidP="00E250CB">
      <w:pPr>
        <w:spacing w:line="276" w:lineRule="auto"/>
        <w:ind w:left="502"/>
        <w:jc w:val="center"/>
        <w:rPr>
          <w:rFonts w:ascii="Calibri Light" w:hAnsi="Calibri Light"/>
          <w:b/>
          <w:sz w:val="22"/>
          <w:szCs w:val="22"/>
        </w:rPr>
      </w:pPr>
    </w:p>
    <w:p w:rsidR="00297624" w:rsidRDefault="00297624" w:rsidP="00E250CB">
      <w:pPr>
        <w:spacing w:line="276" w:lineRule="auto"/>
        <w:ind w:left="502"/>
        <w:jc w:val="center"/>
        <w:rPr>
          <w:rFonts w:ascii="Calibri Light" w:hAnsi="Calibri Light"/>
          <w:b/>
          <w:sz w:val="22"/>
          <w:szCs w:val="22"/>
        </w:rPr>
      </w:pPr>
    </w:p>
    <w:p w:rsidR="004D3521" w:rsidRPr="001B1308" w:rsidRDefault="003B06DA" w:rsidP="00E250CB">
      <w:pPr>
        <w:spacing w:line="276" w:lineRule="auto"/>
        <w:ind w:left="502"/>
        <w:jc w:val="center"/>
        <w:rPr>
          <w:rFonts w:ascii="Calibri Light" w:hAnsi="Calibri Light"/>
          <w:b/>
          <w:sz w:val="22"/>
          <w:szCs w:val="22"/>
        </w:rPr>
      </w:pPr>
      <w:r w:rsidRPr="001B1308">
        <w:rPr>
          <w:rFonts w:ascii="Calibri Light" w:hAnsi="Calibri Light"/>
          <w:b/>
          <w:sz w:val="22"/>
          <w:szCs w:val="22"/>
        </w:rPr>
        <w:sym w:font="Arial" w:char="00A7"/>
      </w:r>
      <w:r w:rsidRPr="001B1308">
        <w:rPr>
          <w:rFonts w:ascii="Calibri Light" w:hAnsi="Calibri Light"/>
          <w:b/>
          <w:sz w:val="22"/>
          <w:szCs w:val="22"/>
        </w:rPr>
        <w:t>1</w:t>
      </w:r>
      <w:r w:rsidR="00017550" w:rsidRPr="001B1308">
        <w:rPr>
          <w:rFonts w:ascii="Calibri Light" w:hAnsi="Calibri Light"/>
          <w:b/>
          <w:sz w:val="22"/>
          <w:szCs w:val="22"/>
        </w:rPr>
        <w:t>1</w:t>
      </w:r>
    </w:p>
    <w:p w:rsidR="00FB59C7" w:rsidRPr="002D3214" w:rsidRDefault="003B06DA" w:rsidP="00E250CB">
      <w:pPr>
        <w:pStyle w:val="Tekstpodstawowy"/>
        <w:numPr>
          <w:ilvl w:val="0"/>
          <w:numId w:val="26"/>
        </w:numPr>
        <w:spacing w:line="276" w:lineRule="auto"/>
        <w:rPr>
          <w:rFonts w:ascii="Calibri Light" w:hAnsi="Calibri Light"/>
          <w:bCs/>
          <w:sz w:val="22"/>
          <w:szCs w:val="22"/>
        </w:rPr>
      </w:pPr>
      <w:r w:rsidRPr="002D3214">
        <w:rPr>
          <w:rFonts w:ascii="Calibri Light" w:hAnsi="Calibri Light"/>
          <w:bCs/>
          <w:sz w:val="22"/>
          <w:szCs w:val="22"/>
        </w:rPr>
        <w:t>Tytułem zapewnienia należytego wykonania umowy Wykonawca wniósł zabezpieczenie w wysokości</w:t>
      </w:r>
      <w:r w:rsidR="00914D76">
        <w:rPr>
          <w:rFonts w:ascii="Calibri Light" w:hAnsi="Calibri Light"/>
          <w:bCs/>
          <w:sz w:val="22"/>
          <w:szCs w:val="22"/>
        </w:rPr>
        <w:t xml:space="preserve"> </w:t>
      </w:r>
      <w:r w:rsidR="00914D76" w:rsidRPr="0074649F">
        <w:rPr>
          <w:rFonts w:ascii="Calibri Light" w:hAnsi="Calibri Light"/>
          <w:bCs/>
          <w:sz w:val="22"/>
          <w:szCs w:val="22"/>
        </w:rPr>
        <w:t>5</w:t>
      </w:r>
      <w:r w:rsidR="00914D76">
        <w:rPr>
          <w:rFonts w:ascii="Calibri Light" w:hAnsi="Calibri Light"/>
          <w:bCs/>
          <w:color w:val="00B0F0"/>
          <w:sz w:val="22"/>
          <w:szCs w:val="22"/>
        </w:rPr>
        <w:t xml:space="preserve"> </w:t>
      </w:r>
      <w:r w:rsidRPr="002D3214">
        <w:rPr>
          <w:rFonts w:ascii="Calibri Light" w:hAnsi="Calibri Light"/>
          <w:bCs/>
          <w:sz w:val="22"/>
          <w:szCs w:val="22"/>
        </w:rPr>
        <w:t xml:space="preserve">% ceny ofertowej brutto podanej w ofercie, co stanowi kwotę ……....................... zł </w:t>
      </w:r>
      <w:r w:rsidR="001B1308">
        <w:rPr>
          <w:rFonts w:ascii="Calibri Light" w:hAnsi="Calibri Light"/>
          <w:bCs/>
          <w:sz w:val="22"/>
          <w:szCs w:val="22"/>
        </w:rPr>
        <w:br/>
      </w:r>
      <w:r w:rsidRPr="002D3214">
        <w:rPr>
          <w:rFonts w:ascii="Calibri Light" w:hAnsi="Calibri Light"/>
          <w:bCs/>
          <w:sz w:val="22"/>
          <w:szCs w:val="22"/>
        </w:rPr>
        <w:lastRenderedPageBreak/>
        <w:t>w f</w:t>
      </w:r>
      <w:r w:rsidR="00FE1487" w:rsidRPr="002D3214">
        <w:rPr>
          <w:rFonts w:ascii="Calibri Light" w:hAnsi="Calibri Light"/>
          <w:bCs/>
          <w:sz w:val="22"/>
          <w:szCs w:val="22"/>
        </w:rPr>
        <w:t>ormie ………………………………………………………</w:t>
      </w:r>
      <w:r w:rsidR="00FB59C7" w:rsidRPr="002D3214">
        <w:rPr>
          <w:rFonts w:ascii="Calibri Light" w:hAnsi="Calibri Light"/>
          <w:sz w:val="22"/>
          <w:szCs w:val="22"/>
        </w:rPr>
        <w:t xml:space="preserve"> </w:t>
      </w:r>
      <w:r w:rsidR="00FB59C7" w:rsidRPr="002D3214">
        <w:rPr>
          <w:rFonts w:ascii="Calibri Light" w:hAnsi="Calibri Light"/>
          <w:bCs/>
          <w:sz w:val="22"/>
          <w:szCs w:val="22"/>
        </w:rPr>
        <w:t>na konto Zamawiającego w Banku PeKaO S. A. nr 15 1240 5211 1111 0010 3553 7404.</w:t>
      </w:r>
    </w:p>
    <w:p w:rsidR="003B06DA" w:rsidRPr="002D3214" w:rsidRDefault="003B06DA" w:rsidP="00E250CB">
      <w:pPr>
        <w:pStyle w:val="Tekstpodstawowy"/>
        <w:numPr>
          <w:ilvl w:val="0"/>
          <w:numId w:val="26"/>
        </w:numPr>
        <w:spacing w:line="276" w:lineRule="auto"/>
        <w:rPr>
          <w:rFonts w:ascii="Calibri Light" w:hAnsi="Calibri Light"/>
          <w:bCs/>
          <w:sz w:val="22"/>
          <w:szCs w:val="22"/>
        </w:rPr>
      </w:pPr>
      <w:r w:rsidRPr="002D3214">
        <w:rPr>
          <w:rFonts w:ascii="Calibri Light" w:hAnsi="Calibri Light"/>
          <w:bCs/>
          <w:sz w:val="22"/>
          <w:szCs w:val="22"/>
        </w:rPr>
        <w:t xml:space="preserve">Zabezpieczenie służy pokryciu roszczeń z tytułu niewykonania lub nienależytego wykonania i pokryciu roszczeń z tytułu rękojmi za wady przedmiotu umowy. </w:t>
      </w:r>
    </w:p>
    <w:p w:rsidR="001B1308" w:rsidRDefault="003B06DA" w:rsidP="001B1308">
      <w:pPr>
        <w:pStyle w:val="Tekstpodstawowy"/>
        <w:numPr>
          <w:ilvl w:val="0"/>
          <w:numId w:val="26"/>
        </w:numPr>
        <w:spacing w:line="276" w:lineRule="auto"/>
        <w:rPr>
          <w:rFonts w:ascii="Calibri Light" w:hAnsi="Calibri Light"/>
          <w:bCs/>
          <w:sz w:val="22"/>
          <w:szCs w:val="22"/>
        </w:rPr>
      </w:pPr>
      <w:r w:rsidRPr="002D3214">
        <w:rPr>
          <w:rFonts w:ascii="Calibri Light" w:hAnsi="Calibri Light"/>
          <w:bCs/>
          <w:sz w:val="22"/>
          <w:szCs w:val="22"/>
        </w:rPr>
        <w:t>70 % kwoty zabezpieczenia, gwarantujące zgodne z umową wykonanie robót, zostanie zwrócone lub zwolnione w ciągu 30 dni od dnia wykonania zamówienia i uznania przez Zamawiającego za należycie wykonane. Pozostała część zabezpieczenia zostanie zwrócona w ciągu 15 dni po upływie okresu rękojmi za wady.</w:t>
      </w:r>
    </w:p>
    <w:p w:rsidR="00297624" w:rsidRPr="00D21E55" w:rsidRDefault="00297624" w:rsidP="001B1308">
      <w:pPr>
        <w:pStyle w:val="Tekstpodstawowy"/>
        <w:numPr>
          <w:ilvl w:val="0"/>
          <w:numId w:val="26"/>
        </w:numPr>
        <w:spacing w:line="276" w:lineRule="auto"/>
        <w:rPr>
          <w:rFonts w:ascii="Calibri Light" w:hAnsi="Calibri Light"/>
          <w:bCs/>
          <w:sz w:val="22"/>
          <w:szCs w:val="22"/>
        </w:rPr>
      </w:pPr>
      <w:r w:rsidRPr="00D21E55">
        <w:rPr>
          <w:rFonts w:ascii="Calibri Light" w:hAnsi="Calibri Light"/>
          <w:bCs/>
          <w:sz w:val="22"/>
          <w:szCs w:val="22"/>
        </w:rPr>
        <w:t xml:space="preserve">W przypadku wniesienia zabezpieczenia należytego wykonania umowy w formie poręczeń lub gwarancji i przedłużenia okresu realizacji zamówienia i rękojmi, Wykonawca jest zobowiązany odpowiednio przedłużyć termin obowiązywania dokumentu poręczenia lub gwarancji i przedłożyć Zamawiającemu dokument w terminie do </w:t>
      </w:r>
      <w:r w:rsidR="009A731B" w:rsidRPr="00D21E55">
        <w:rPr>
          <w:rFonts w:ascii="Calibri Light" w:hAnsi="Calibri Light"/>
          <w:bCs/>
          <w:sz w:val="22"/>
          <w:szCs w:val="22"/>
        </w:rPr>
        <w:t>7</w:t>
      </w:r>
      <w:r w:rsidRPr="00D21E55">
        <w:rPr>
          <w:rFonts w:ascii="Calibri Light" w:hAnsi="Calibri Light"/>
          <w:bCs/>
          <w:sz w:val="22"/>
          <w:szCs w:val="22"/>
        </w:rPr>
        <w:t xml:space="preserve"> dni przed upływem terminu ważności dotychczasowej</w:t>
      </w:r>
      <w:r w:rsidR="00175DD9" w:rsidRPr="00D21E55">
        <w:rPr>
          <w:rFonts w:ascii="Calibri Light" w:hAnsi="Calibri Light"/>
          <w:bCs/>
          <w:sz w:val="22"/>
          <w:szCs w:val="22"/>
        </w:rPr>
        <w:t xml:space="preserve"> gwarancji lub poręczenia. W przypadku uchybienia powyższemu terminowi Zamawiający będzie uprawniony do wystąpienia do gwaranta lub udzielającego poręczenia o wypłatę całej kwoty objętej gwarancją lub poręczeniem i zatrzymania jej na poczet roszczeń wynikających z Umowy (w tym wynikających z rękojmi) do czasu upływu terminu rękojmi. Postanowienia dokumentu gwarancji lub poręczenia winny obejmować uprawnienie Zamawiającego, o którym mowa w niniejszym ustępie.</w:t>
      </w:r>
    </w:p>
    <w:p w:rsidR="001B1308" w:rsidRPr="001B1308" w:rsidRDefault="001B1308" w:rsidP="00C075C8">
      <w:pPr>
        <w:pStyle w:val="Tekstpodstawowy"/>
        <w:spacing w:line="276" w:lineRule="auto"/>
        <w:ind w:left="360"/>
        <w:rPr>
          <w:rFonts w:ascii="Calibri Light" w:hAnsi="Calibri Light"/>
          <w:bCs/>
          <w:sz w:val="22"/>
          <w:szCs w:val="22"/>
        </w:rPr>
      </w:pPr>
    </w:p>
    <w:p w:rsidR="00986C02" w:rsidRPr="002D3214" w:rsidRDefault="003B06DA" w:rsidP="00E250CB">
      <w:pPr>
        <w:spacing w:line="276" w:lineRule="auto"/>
        <w:jc w:val="center"/>
        <w:rPr>
          <w:rFonts w:ascii="Calibri Light" w:hAnsi="Calibri Light"/>
          <w:b/>
          <w:sz w:val="22"/>
          <w:szCs w:val="22"/>
        </w:rPr>
      </w:pPr>
      <w:r w:rsidRPr="002D3214">
        <w:rPr>
          <w:rFonts w:ascii="Calibri Light" w:hAnsi="Calibri Light"/>
          <w:b/>
          <w:sz w:val="22"/>
          <w:szCs w:val="22"/>
        </w:rPr>
        <w:t>PODWYKONAWCY, INNE PODMIOTY</w:t>
      </w:r>
    </w:p>
    <w:p w:rsidR="009A0A4A" w:rsidRPr="002D3214" w:rsidRDefault="009A0A4A" w:rsidP="00E250CB">
      <w:pPr>
        <w:spacing w:line="276" w:lineRule="auto"/>
        <w:jc w:val="center"/>
        <w:rPr>
          <w:rFonts w:ascii="Calibri Light" w:hAnsi="Calibri Light"/>
          <w:b/>
          <w:sz w:val="22"/>
          <w:szCs w:val="22"/>
        </w:rPr>
      </w:pPr>
    </w:p>
    <w:p w:rsidR="0068572F" w:rsidRPr="001B1308" w:rsidRDefault="0068572F" w:rsidP="00E250CB">
      <w:pPr>
        <w:spacing w:line="276" w:lineRule="auto"/>
        <w:ind w:left="502"/>
        <w:jc w:val="center"/>
        <w:rPr>
          <w:rFonts w:ascii="Calibri Light" w:hAnsi="Calibri Light"/>
          <w:b/>
          <w:sz w:val="22"/>
          <w:szCs w:val="22"/>
        </w:rPr>
      </w:pPr>
      <w:r w:rsidRPr="001B1308">
        <w:rPr>
          <w:rFonts w:ascii="Calibri Light" w:hAnsi="Calibri Light"/>
          <w:b/>
          <w:sz w:val="22"/>
          <w:szCs w:val="22"/>
        </w:rPr>
        <w:sym w:font="Arial" w:char="00A7"/>
      </w:r>
      <w:r w:rsidR="00B9231B" w:rsidRPr="001B1308">
        <w:rPr>
          <w:rFonts w:ascii="Calibri Light" w:hAnsi="Calibri Light"/>
          <w:b/>
          <w:sz w:val="22"/>
          <w:szCs w:val="22"/>
        </w:rPr>
        <w:t>1</w:t>
      </w:r>
      <w:r w:rsidR="0070577E" w:rsidRPr="001B1308">
        <w:rPr>
          <w:rFonts w:ascii="Calibri Light" w:hAnsi="Calibri Light"/>
          <w:b/>
          <w:sz w:val="22"/>
          <w:szCs w:val="22"/>
        </w:rPr>
        <w:t>2</w:t>
      </w:r>
    </w:p>
    <w:p w:rsidR="008E3138" w:rsidRPr="002D3214" w:rsidRDefault="00A33CCC" w:rsidP="00E250CB">
      <w:pPr>
        <w:numPr>
          <w:ilvl w:val="0"/>
          <w:numId w:val="27"/>
        </w:numPr>
        <w:suppressAutoHyphens/>
        <w:spacing w:line="276" w:lineRule="auto"/>
        <w:jc w:val="both"/>
        <w:rPr>
          <w:rFonts w:ascii="Calibri Light" w:hAnsi="Calibri Light"/>
          <w:sz w:val="22"/>
          <w:szCs w:val="22"/>
        </w:rPr>
      </w:pPr>
      <w:r w:rsidRPr="002D3214">
        <w:rPr>
          <w:rFonts w:ascii="Calibri Light" w:hAnsi="Calibri Light"/>
          <w:sz w:val="22"/>
          <w:szCs w:val="22"/>
        </w:rPr>
        <w:t xml:space="preserve">Wykonawca zamierza zlecić Podwykonawcom następujący zakres robót: </w:t>
      </w:r>
    </w:p>
    <w:p w:rsidR="008E3138" w:rsidRPr="002D3214" w:rsidRDefault="008E3138" w:rsidP="00E250CB">
      <w:pPr>
        <w:numPr>
          <w:ilvl w:val="0"/>
          <w:numId w:val="28"/>
        </w:numPr>
        <w:suppressAutoHyphens/>
        <w:spacing w:line="276" w:lineRule="auto"/>
        <w:jc w:val="both"/>
        <w:rPr>
          <w:rFonts w:ascii="Calibri Light" w:hAnsi="Calibri Light"/>
          <w:sz w:val="22"/>
          <w:szCs w:val="22"/>
        </w:rPr>
      </w:pPr>
      <w:r w:rsidRPr="002D3214">
        <w:rPr>
          <w:rFonts w:ascii="Calibri Light" w:hAnsi="Calibri Light"/>
          <w:sz w:val="22"/>
          <w:szCs w:val="22"/>
        </w:rPr>
        <w:t>.....................</w:t>
      </w:r>
      <w:r w:rsidR="0026345F" w:rsidRPr="002D3214">
        <w:rPr>
          <w:rFonts w:ascii="Calibri Light" w:hAnsi="Calibri Light"/>
          <w:sz w:val="22"/>
          <w:szCs w:val="22"/>
        </w:rPr>
        <w:t>..............</w:t>
      </w:r>
      <w:r w:rsidR="00986C02" w:rsidRPr="002D3214">
        <w:rPr>
          <w:rFonts w:ascii="Calibri Light" w:hAnsi="Calibri Light"/>
          <w:sz w:val="22"/>
          <w:szCs w:val="22"/>
        </w:rPr>
        <w:t>............................... firma …………………………</w:t>
      </w:r>
    </w:p>
    <w:p w:rsidR="008E3138" w:rsidRPr="002D3214" w:rsidRDefault="008E3138" w:rsidP="00E250CB">
      <w:pPr>
        <w:numPr>
          <w:ilvl w:val="0"/>
          <w:numId w:val="28"/>
        </w:numPr>
        <w:suppressAutoHyphens/>
        <w:spacing w:line="276" w:lineRule="auto"/>
        <w:jc w:val="both"/>
        <w:rPr>
          <w:rFonts w:ascii="Calibri Light" w:hAnsi="Calibri Light"/>
          <w:sz w:val="22"/>
          <w:szCs w:val="22"/>
        </w:rPr>
      </w:pPr>
      <w:r w:rsidRPr="002D3214">
        <w:rPr>
          <w:rFonts w:ascii="Calibri Light" w:hAnsi="Calibri Light"/>
          <w:sz w:val="22"/>
          <w:szCs w:val="22"/>
        </w:rPr>
        <w:t>..................................................................</w:t>
      </w:r>
      <w:r w:rsidR="00986C02" w:rsidRPr="002D3214">
        <w:rPr>
          <w:rFonts w:ascii="Calibri Light" w:hAnsi="Calibri Light"/>
          <w:sz w:val="22"/>
          <w:szCs w:val="22"/>
        </w:rPr>
        <w:t xml:space="preserve"> firma………………………….</w:t>
      </w:r>
    </w:p>
    <w:p w:rsidR="0068572F" w:rsidRPr="002D3214" w:rsidRDefault="0068572F" w:rsidP="00E250CB">
      <w:pPr>
        <w:numPr>
          <w:ilvl w:val="0"/>
          <w:numId w:val="27"/>
        </w:numPr>
        <w:suppressAutoHyphens/>
        <w:spacing w:line="276" w:lineRule="auto"/>
        <w:jc w:val="both"/>
        <w:rPr>
          <w:rFonts w:ascii="Calibri Light" w:hAnsi="Calibri Light"/>
          <w:sz w:val="22"/>
          <w:szCs w:val="22"/>
        </w:rPr>
      </w:pPr>
      <w:r w:rsidRPr="002D3214">
        <w:rPr>
          <w:rFonts w:ascii="Calibri Light" w:hAnsi="Calibri Light"/>
          <w:snapToGrid w:val="0"/>
          <w:sz w:val="22"/>
          <w:szCs w:val="22"/>
        </w:rPr>
        <w:t>Wykonawca jest odpowiedzialny za działani</w:t>
      </w:r>
      <w:r w:rsidR="00004FFD" w:rsidRPr="002D3214">
        <w:rPr>
          <w:rFonts w:ascii="Calibri Light" w:hAnsi="Calibri Light"/>
          <w:snapToGrid w:val="0"/>
          <w:sz w:val="22"/>
          <w:szCs w:val="22"/>
        </w:rPr>
        <w:t xml:space="preserve">a lub zaniechania Podwykonawcy, </w:t>
      </w:r>
      <w:r w:rsidRPr="002D3214">
        <w:rPr>
          <w:rFonts w:ascii="Calibri Light" w:hAnsi="Calibri Light"/>
          <w:snapToGrid w:val="0"/>
          <w:sz w:val="22"/>
          <w:szCs w:val="22"/>
        </w:rPr>
        <w:t>jego przedstawicieli lub pracowników, jak za własne działania lub zaniechania.</w:t>
      </w:r>
    </w:p>
    <w:p w:rsidR="00F10D1C" w:rsidRPr="002D3214" w:rsidRDefault="0068572F" w:rsidP="00E250CB">
      <w:pPr>
        <w:numPr>
          <w:ilvl w:val="0"/>
          <w:numId w:val="27"/>
        </w:numPr>
        <w:suppressAutoHyphens/>
        <w:spacing w:line="276" w:lineRule="auto"/>
        <w:jc w:val="both"/>
        <w:rPr>
          <w:rFonts w:ascii="Calibri Light" w:hAnsi="Calibri Light"/>
          <w:sz w:val="22"/>
          <w:szCs w:val="22"/>
        </w:rPr>
      </w:pPr>
      <w:r w:rsidRPr="002D3214">
        <w:rPr>
          <w:rFonts w:ascii="Calibri Light" w:hAnsi="Calibri Light"/>
          <w:sz w:val="22"/>
          <w:szCs w:val="22"/>
        </w:rPr>
        <w:t xml:space="preserve">Wykonawca może: </w:t>
      </w:r>
    </w:p>
    <w:p w:rsidR="00F10D1C" w:rsidRPr="002D3214" w:rsidRDefault="00F10D1C" w:rsidP="00E250CB">
      <w:pPr>
        <w:pStyle w:val="Default"/>
        <w:numPr>
          <w:ilvl w:val="0"/>
          <w:numId w:val="29"/>
        </w:numPr>
        <w:spacing w:line="276" w:lineRule="auto"/>
        <w:jc w:val="both"/>
        <w:rPr>
          <w:rFonts w:ascii="Calibri Light" w:hAnsi="Calibri Light"/>
          <w:color w:val="auto"/>
          <w:sz w:val="22"/>
          <w:szCs w:val="22"/>
        </w:rPr>
      </w:pPr>
      <w:r w:rsidRPr="002D3214">
        <w:rPr>
          <w:rFonts w:ascii="Calibri Light" w:hAnsi="Calibri Light"/>
          <w:color w:val="auto"/>
          <w:sz w:val="22"/>
          <w:szCs w:val="22"/>
        </w:rPr>
        <w:t>powierzyć realizację części przedmiotu umowy Podw</w:t>
      </w:r>
      <w:r w:rsidR="004704DE" w:rsidRPr="002D3214">
        <w:rPr>
          <w:rFonts w:ascii="Calibri Light" w:hAnsi="Calibri Light"/>
          <w:color w:val="auto"/>
          <w:sz w:val="22"/>
          <w:szCs w:val="22"/>
        </w:rPr>
        <w:t>ykonawcom, mimo nie wskazania w </w:t>
      </w:r>
      <w:r w:rsidRPr="002D3214">
        <w:rPr>
          <w:rFonts w:ascii="Calibri Light" w:hAnsi="Calibri Light"/>
          <w:color w:val="auto"/>
          <w:sz w:val="22"/>
          <w:szCs w:val="22"/>
        </w:rPr>
        <w:t>ofercie takiej części do powierzenia Podwykonawcom;</w:t>
      </w:r>
    </w:p>
    <w:p w:rsidR="00F10D1C" w:rsidRPr="002D3214" w:rsidRDefault="00F10D1C" w:rsidP="00E250CB">
      <w:pPr>
        <w:pStyle w:val="Default"/>
        <w:numPr>
          <w:ilvl w:val="0"/>
          <w:numId w:val="29"/>
        </w:numPr>
        <w:spacing w:line="276" w:lineRule="auto"/>
        <w:jc w:val="both"/>
        <w:rPr>
          <w:rFonts w:ascii="Calibri Light" w:hAnsi="Calibri Light"/>
          <w:color w:val="auto"/>
          <w:sz w:val="22"/>
          <w:szCs w:val="22"/>
        </w:rPr>
      </w:pPr>
      <w:r w:rsidRPr="002D3214">
        <w:rPr>
          <w:rFonts w:ascii="Calibri Light" w:hAnsi="Calibri Light"/>
          <w:color w:val="auto"/>
          <w:sz w:val="22"/>
          <w:szCs w:val="22"/>
        </w:rPr>
        <w:t>wskazać inny zakres podwykonawstwa niż przedstawiony w ofercie;</w:t>
      </w:r>
    </w:p>
    <w:p w:rsidR="00F10D1C" w:rsidRPr="002D3214" w:rsidRDefault="00F10D1C" w:rsidP="00E250CB">
      <w:pPr>
        <w:pStyle w:val="Default"/>
        <w:numPr>
          <w:ilvl w:val="0"/>
          <w:numId w:val="29"/>
        </w:numPr>
        <w:spacing w:line="276" w:lineRule="auto"/>
        <w:jc w:val="both"/>
        <w:rPr>
          <w:rFonts w:ascii="Calibri Light" w:hAnsi="Calibri Light"/>
          <w:color w:val="auto"/>
          <w:sz w:val="22"/>
          <w:szCs w:val="22"/>
        </w:rPr>
      </w:pPr>
      <w:r w:rsidRPr="002D3214">
        <w:rPr>
          <w:rFonts w:ascii="Calibri Light" w:hAnsi="Calibri Light"/>
          <w:color w:val="auto"/>
          <w:sz w:val="22"/>
          <w:szCs w:val="22"/>
        </w:rPr>
        <w:t>wskazać innych Podwykonawców niż przedstawieni w ofercie;</w:t>
      </w:r>
    </w:p>
    <w:p w:rsidR="00F10D1C" w:rsidRPr="002D3214" w:rsidRDefault="00F10D1C" w:rsidP="00E250CB">
      <w:pPr>
        <w:pStyle w:val="Default"/>
        <w:numPr>
          <w:ilvl w:val="0"/>
          <w:numId w:val="29"/>
        </w:numPr>
        <w:spacing w:line="276" w:lineRule="auto"/>
        <w:jc w:val="both"/>
        <w:rPr>
          <w:rFonts w:ascii="Calibri Light" w:hAnsi="Calibri Light"/>
          <w:color w:val="auto"/>
          <w:sz w:val="22"/>
          <w:szCs w:val="22"/>
        </w:rPr>
      </w:pPr>
      <w:r w:rsidRPr="002D3214">
        <w:rPr>
          <w:rFonts w:ascii="Calibri Light" w:hAnsi="Calibri Light"/>
          <w:color w:val="auto"/>
          <w:sz w:val="22"/>
          <w:szCs w:val="22"/>
        </w:rPr>
        <w:t>zrezygnować z podwykonawstwa.</w:t>
      </w:r>
    </w:p>
    <w:p w:rsidR="0068572F" w:rsidRPr="002D3214" w:rsidRDefault="0068572F" w:rsidP="00E250CB">
      <w:pPr>
        <w:numPr>
          <w:ilvl w:val="0"/>
          <w:numId w:val="27"/>
        </w:numPr>
        <w:suppressAutoHyphens/>
        <w:spacing w:line="276" w:lineRule="auto"/>
        <w:jc w:val="both"/>
        <w:rPr>
          <w:rFonts w:ascii="Calibri Light" w:hAnsi="Calibri Light"/>
          <w:sz w:val="22"/>
          <w:szCs w:val="22"/>
        </w:rPr>
      </w:pPr>
      <w:r w:rsidRPr="002D3214">
        <w:rPr>
          <w:rFonts w:ascii="Calibri Light" w:hAnsi="Calibri Light"/>
          <w:sz w:val="22"/>
          <w:szCs w:val="22"/>
        </w:rPr>
        <w:t>Zamawiający może żądać od Wykonawcy zmiany albo odsunięcia Podwykonawcy,</w:t>
      </w:r>
      <w:r w:rsidR="004F5538" w:rsidRPr="002D3214">
        <w:rPr>
          <w:rFonts w:ascii="Calibri Light" w:hAnsi="Calibri Light"/>
          <w:sz w:val="22"/>
          <w:szCs w:val="22"/>
        </w:rPr>
        <w:t xml:space="preserve"> </w:t>
      </w:r>
      <w:r w:rsidRPr="002D3214">
        <w:rPr>
          <w:rFonts w:ascii="Calibri Light" w:hAnsi="Calibri Light"/>
          <w:sz w:val="22"/>
          <w:szCs w:val="22"/>
        </w:rPr>
        <w:t>jeżeli w szczególności: sprzęt techniczny, osoby i kwalifikacje, którymi dysponuje Podwykonawca,</w:t>
      </w:r>
      <w:r w:rsidR="004F5538" w:rsidRPr="002D3214">
        <w:rPr>
          <w:rFonts w:ascii="Calibri Light" w:hAnsi="Calibri Light"/>
          <w:sz w:val="22"/>
          <w:szCs w:val="22"/>
        </w:rPr>
        <w:t xml:space="preserve"> </w:t>
      </w:r>
      <w:r w:rsidRPr="002D3214">
        <w:rPr>
          <w:rFonts w:ascii="Calibri Light" w:hAnsi="Calibri Light"/>
          <w:sz w:val="22"/>
          <w:szCs w:val="22"/>
        </w:rPr>
        <w:t>nie spełniają warunków lub wymagań dotyczących podwykonawstwa, określonych w SIWZ lub nie dają rękojmi należytego wykonania powierzonych Podwykonawcy części zamówienia.</w:t>
      </w:r>
    </w:p>
    <w:p w:rsidR="003B06DA" w:rsidRPr="002D3214" w:rsidRDefault="0068572F" w:rsidP="00E250CB">
      <w:pPr>
        <w:numPr>
          <w:ilvl w:val="0"/>
          <w:numId w:val="27"/>
        </w:numPr>
        <w:suppressAutoHyphens/>
        <w:spacing w:line="276" w:lineRule="auto"/>
        <w:jc w:val="both"/>
        <w:rPr>
          <w:rFonts w:ascii="Calibri Light" w:hAnsi="Calibri Light"/>
          <w:sz w:val="22"/>
          <w:szCs w:val="22"/>
        </w:rPr>
      </w:pPr>
      <w:r w:rsidRPr="002D3214">
        <w:rPr>
          <w:rFonts w:ascii="Calibri Light" w:hAnsi="Calibri Light"/>
          <w:sz w:val="22"/>
          <w:szCs w:val="22"/>
        </w:rPr>
        <w:t>W przypadku, gdy zmiana lub rezygnacja z Podwykonawcy, dotyczy podmiotu, na którego zasoby Wykonawca powoływał się na zasadach określonych w art. 2</w:t>
      </w:r>
      <w:r w:rsidR="0026345F" w:rsidRPr="002D3214">
        <w:rPr>
          <w:rFonts w:ascii="Calibri Light" w:hAnsi="Calibri Light"/>
          <w:sz w:val="22"/>
          <w:szCs w:val="22"/>
        </w:rPr>
        <w:t xml:space="preserve">2a </w:t>
      </w:r>
      <w:r w:rsidRPr="002D3214">
        <w:rPr>
          <w:rFonts w:ascii="Calibri Light" w:hAnsi="Calibri Light"/>
          <w:sz w:val="22"/>
          <w:szCs w:val="22"/>
        </w:rPr>
        <w:t>Pzp, w celu wykazania spełniania warunków udziału w postępowaniu, o których mowa w art. 22 ust. 1 Pzp, Wykonawca jest zobowiązany wykazać Zamawiającemu, iż proponowany inny Podwykonawca lub Wykonawca samodzielnie spełniają je w stopniu nie mniejszym niż wymagany w SIWZ.</w:t>
      </w:r>
    </w:p>
    <w:p w:rsidR="0068572F" w:rsidRPr="002D3214" w:rsidRDefault="0068572F" w:rsidP="00E250CB">
      <w:pPr>
        <w:numPr>
          <w:ilvl w:val="0"/>
          <w:numId w:val="27"/>
        </w:numPr>
        <w:suppressAutoHyphens/>
        <w:spacing w:line="276" w:lineRule="auto"/>
        <w:jc w:val="both"/>
        <w:rPr>
          <w:rFonts w:ascii="Calibri Light" w:hAnsi="Calibri Light"/>
          <w:sz w:val="22"/>
          <w:szCs w:val="22"/>
        </w:rPr>
      </w:pPr>
      <w:r w:rsidRPr="002D3214">
        <w:rPr>
          <w:rFonts w:ascii="Calibri Light" w:hAnsi="Calibri Light"/>
          <w:sz w:val="22"/>
          <w:szCs w:val="22"/>
        </w:rPr>
        <w:t xml:space="preserve">Wykonawca, Podwykonawca zobowiązany jest do przedłożenia Zamawiającemu projektu umowy o podwykonawstwo, której przedmiotem są roboty budowlane </w:t>
      </w:r>
      <w:r w:rsidR="00375A6F" w:rsidRPr="002D3214">
        <w:rPr>
          <w:rFonts w:ascii="Calibri Light" w:eastAsia="Arial Unicode MS" w:hAnsi="Calibri Light"/>
          <w:kern w:val="1"/>
          <w:sz w:val="22"/>
          <w:szCs w:val="22"/>
          <w:lang w:eastAsia="en-US" w:bidi="en-US"/>
        </w:rPr>
        <w:t>(a także projektu jej zmiany),</w:t>
      </w:r>
      <w:r w:rsidR="00EA66AA" w:rsidRPr="002D3214">
        <w:rPr>
          <w:rFonts w:ascii="Calibri Light" w:eastAsia="Arial Unicode MS" w:hAnsi="Calibri Light"/>
          <w:kern w:val="1"/>
          <w:sz w:val="22"/>
          <w:szCs w:val="22"/>
          <w:lang w:eastAsia="en-US" w:bidi="en-US"/>
        </w:rPr>
        <w:t xml:space="preserve"> </w:t>
      </w:r>
      <w:r w:rsidRPr="002D3214">
        <w:rPr>
          <w:rFonts w:ascii="Calibri Light" w:hAnsi="Calibri Light"/>
          <w:sz w:val="22"/>
          <w:szCs w:val="22"/>
        </w:rPr>
        <w:t>nie później niż 14 dni przed</w:t>
      </w:r>
      <w:r w:rsidR="001A4F1C" w:rsidRPr="002D3214">
        <w:rPr>
          <w:rFonts w:ascii="Calibri Light" w:hAnsi="Calibri Light"/>
          <w:sz w:val="22"/>
          <w:szCs w:val="22"/>
        </w:rPr>
        <w:t xml:space="preserve"> </w:t>
      </w:r>
      <w:r w:rsidRPr="002D3214">
        <w:rPr>
          <w:rFonts w:ascii="Calibri Light" w:hAnsi="Calibri Light"/>
          <w:sz w:val="22"/>
          <w:szCs w:val="22"/>
        </w:rPr>
        <w:t xml:space="preserve">jej zawarciem, przy czym Podwykonawca jest obowiązany dołączyć zgodę Wykonawcy na zawarcie umowy o podwykonawstwo zgodnej z projektem umowy. Natomiast przystąpienie do realizacji </w:t>
      </w:r>
      <w:r w:rsidRPr="002D3214">
        <w:rPr>
          <w:rFonts w:ascii="Calibri Light" w:hAnsi="Calibri Light"/>
          <w:sz w:val="22"/>
          <w:szCs w:val="22"/>
        </w:rPr>
        <w:lastRenderedPageBreak/>
        <w:t>robót budowlanych przez Podwykonawcę powinno być poprzedzone akceptacją umowy o podwykonawstwo przez Zamawiającego.</w:t>
      </w:r>
    </w:p>
    <w:p w:rsidR="0068572F" w:rsidRPr="002D3214" w:rsidRDefault="0068572F" w:rsidP="00E250CB">
      <w:pPr>
        <w:numPr>
          <w:ilvl w:val="0"/>
          <w:numId w:val="27"/>
        </w:numPr>
        <w:suppressAutoHyphens/>
        <w:spacing w:line="276" w:lineRule="auto"/>
        <w:jc w:val="both"/>
        <w:rPr>
          <w:rFonts w:ascii="Calibri Light" w:hAnsi="Calibri Light"/>
          <w:sz w:val="22"/>
          <w:szCs w:val="22"/>
        </w:rPr>
      </w:pPr>
      <w:r w:rsidRPr="002D3214">
        <w:rPr>
          <w:rFonts w:ascii="Calibri Light" w:hAnsi="Calibri Light"/>
          <w:sz w:val="22"/>
          <w:szCs w:val="22"/>
        </w:rPr>
        <w:t>Umowa z Podwykonawcą, której przedmiotem są roboty budowlane, musi zawierać</w:t>
      </w:r>
      <w:r w:rsidR="00C7031B" w:rsidRPr="002D3214">
        <w:rPr>
          <w:rFonts w:ascii="Calibri Light" w:hAnsi="Calibri Light"/>
          <w:sz w:val="22"/>
          <w:szCs w:val="22"/>
        </w:rPr>
        <w:t>:</w:t>
      </w:r>
    </w:p>
    <w:p w:rsidR="0003671B" w:rsidRPr="002D3214" w:rsidRDefault="0003671B" w:rsidP="00E250CB">
      <w:pPr>
        <w:widowControl w:val="0"/>
        <w:numPr>
          <w:ilvl w:val="0"/>
          <w:numId w:val="55"/>
        </w:numPr>
        <w:tabs>
          <w:tab w:val="center" w:pos="851"/>
          <w:tab w:val="center" w:pos="1418"/>
          <w:tab w:val="right" w:pos="9552"/>
        </w:tabs>
        <w:suppressAutoHyphens/>
        <w:spacing w:line="276" w:lineRule="auto"/>
        <w:jc w:val="both"/>
        <w:rPr>
          <w:rFonts w:ascii="Calibri Light" w:eastAsia="Arial Unicode MS" w:hAnsi="Calibri Light"/>
          <w:kern w:val="1"/>
          <w:sz w:val="22"/>
          <w:szCs w:val="22"/>
          <w:lang w:eastAsia="en-US" w:bidi="en-US"/>
        </w:rPr>
      </w:pPr>
      <w:r w:rsidRPr="002D3214">
        <w:rPr>
          <w:rFonts w:ascii="Calibri Light" w:eastAsia="Arial Unicode MS" w:hAnsi="Calibri Light"/>
          <w:kern w:val="1"/>
          <w:sz w:val="22"/>
          <w:szCs w:val="22"/>
          <w:lang w:eastAsia="en-US" w:bidi="en-US"/>
        </w:rPr>
        <w:t xml:space="preserve">zakres powierzanych podwykonawcy robót budowlanych, których wykonanie stanowi podstawę zapłaty przez Wykonawcę wynagrodzenia na rzecz podwykonawcy, wysokość wynagrodzenia za powierzone prace. </w:t>
      </w:r>
    </w:p>
    <w:p w:rsidR="0003671B" w:rsidRPr="002D3214" w:rsidRDefault="0003671B" w:rsidP="00E250CB">
      <w:pPr>
        <w:widowControl w:val="0"/>
        <w:numPr>
          <w:ilvl w:val="0"/>
          <w:numId w:val="55"/>
        </w:numPr>
        <w:tabs>
          <w:tab w:val="center" w:pos="851"/>
          <w:tab w:val="center" w:pos="1418"/>
          <w:tab w:val="right" w:pos="9552"/>
        </w:tabs>
        <w:suppressAutoHyphens/>
        <w:spacing w:line="276" w:lineRule="auto"/>
        <w:jc w:val="both"/>
        <w:rPr>
          <w:rFonts w:ascii="Calibri Light" w:eastAsia="Arial Unicode MS" w:hAnsi="Calibri Light"/>
          <w:kern w:val="1"/>
          <w:sz w:val="22"/>
          <w:szCs w:val="22"/>
          <w:lang w:eastAsia="en-US" w:bidi="en-US"/>
        </w:rPr>
      </w:pPr>
      <w:r w:rsidRPr="002D3214">
        <w:rPr>
          <w:rFonts w:ascii="Calibri Light" w:eastAsia="Arial Unicode MS" w:hAnsi="Calibri Light"/>
          <w:kern w:val="1"/>
          <w:sz w:val="22"/>
          <w:szCs w:val="22"/>
          <w:lang w:eastAsia="en-US" w:bidi="en-US"/>
        </w:rPr>
        <w:t>zobowiązanie Wykonawcy do przyjęcia faktur podwykonawców za wykonane i odebrane przez niego roboty - w terminie do 7 dni od zakończenia okresu rozliczeniowego;</w:t>
      </w:r>
    </w:p>
    <w:p w:rsidR="0003671B" w:rsidRPr="002D3214" w:rsidRDefault="0003671B" w:rsidP="00E250CB">
      <w:pPr>
        <w:widowControl w:val="0"/>
        <w:numPr>
          <w:ilvl w:val="0"/>
          <w:numId w:val="55"/>
        </w:numPr>
        <w:tabs>
          <w:tab w:val="center" w:pos="851"/>
          <w:tab w:val="center" w:pos="1418"/>
          <w:tab w:val="right" w:pos="9552"/>
        </w:tabs>
        <w:suppressAutoHyphens/>
        <w:spacing w:line="276" w:lineRule="auto"/>
        <w:jc w:val="both"/>
        <w:rPr>
          <w:rFonts w:ascii="Calibri Light" w:eastAsia="Arial Unicode MS" w:hAnsi="Calibri Light"/>
          <w:kern w:val="1"/>
          <w:sz w:val="22"/>
          <w:szCs w:val="22"/>
          <w:lang w:eastAsia="en-US" w:bidi="en-US"/>
        </w:rPr>
      </w:pPr>
      <w:r w:rsidRPr="002D3214">
        <w:rPr>
          <w:rFonts w:ascii="Calibri Light" w:eastAsia="Arial Unicode MS" w:hAnsi="Calibri Light"/>
          <w:kern w:val="1"/>
          <w:sz w:val="22"/>
          <w:szCs w:val="22"/>
          <w:lang w:eastAsia="en-US" w:bidi="en-US"/>
        </w:rPr>
        <w:t>zobowiązanie Wykonawcy do przedłożenia Zamawiającemu - wraz z własną fakturą - kopii faktur podwykonawców, o których mowa w pkt 3 - w terminie 7 dni od ich otrzymania;</w:t>
      </w:r>
    </w:p>
    <w:p w:rsidR="0003671B" w:rsidRPr="002D3214" w:rsidRDefault="0003671B" w:rsidP="00E250CB">
      <w:pPr>
        <w:widowControl w:val="0"/>
        <w:numPr>
          <w:ilvl w:val="0"/>
          <w:numId w:val="55"/>
        </w:numPr>
        <w:tabs>
          <w:tab w:val="center" w:pos="851"/>
          <w:tab w:val="left" w:pos="1080"/>
          <w:tab w:val="center" w:pos="1418"/>
          <w:tab w:val="left" w:pos="2160"/>
          <w:tab w:val="right" w:pos="9552"/>
        </w:tabs>
        <w:suppressAutoHyphens/>
        <w:spacing w:line="276" w:lineRule="auto"/>
        <w:jc w:val="both"/>
        <w:rPr>
          <w:rFonts w:ascii="Calibri Light" w:eastAsia="Arial Unicode MS" w:hAnsi="Calibri Light"/>
          <w:kern w:val="1"/>
          <w:sz w:val="22"/>
          <w:szCs w:val="22"/>
          <w:lang w:eastAsia="en-US" w:bidi="en-US"/>
        </w:rPr>
      </w:pPr>
      <w:r w:rsidRPr="002D3214">
        <w:rPr>
          <w:rFonts w:ascii="Calibri Light" w:eastAsia="Arial Unicode MS" w:hAnsi="Calibri Light"/>
          <w:kern w:val="1"/>
          <w:sz w:val="22"/>
          <w:szCs w:val="22"/>
          <w:lang w:eastAsia="en-US" w:bidi="en-US"/>
        </w:rPr>
        <w:t>postanowienia spójne z niniejszą umow</w:t>
      </w:r>
      <w:r w:rsidR="00374958" w:rsidRPr="002D3214">
        <w:rPr>
          <w:rFonts w:ascii="Calibri Light" w:eastAsia="Arial Unicode MS" w:hAnsi="Calibri Light"/>
          <w:kern w:val="1"/>
          <w:sz w:val="22"/>
          <w:szCs w:val="22"/>
          <w:lang w:eastAsia="en-US" w:bidi="en-US"/>
        </w:rPr>
        <w:t>ą w szczególności w zakresie warunków</w:t>
      </w:r>
      <w:r w:rsidRPr="002D3214">
        <w:rPr>
          <w:rFonts w:ascii="Calibri Light" w:eastAsia="Arial Unicode MS" w:hAnsi="Calibri Light"/>
          <w:kern w:val="1"/>
          <w:sz w:val="22"/>
          <w:szCs w:val="22"/>
          <w:lang w:eastAsia="en-US" w:bidi="en-US"/>
        </w:rPr>
        <w:t xml:space="preserve"> płatności wynagrodzenia, terminów wykonania robót objętych umową podwykonawczą, okresów odpowiedzialności za wady wykonywanych przez podwykonawcę robót budowlanych,</w:t>
      </w:r>
    </w:p>
    <w:p w:rsidR="0003671B" w:rsidRPr="002D3214" w:rsidRDefault="0003671B" w:rsidP="00E250CB">
      <w:pPr>
        <w:widowControl w:val="0"/>
        <w:numPr>
          <w:ilvl w:val="0"/>
          <w:numId w:val="55"/>
        </w:numPr>
        <w:tabs>
          <w:tab w:val="center" w:pos="851"/>
          <w:tab w:val="left" w:pos="1080"/>
          <w:tab w:val="center" w:pos="1418"/>
          <w:tab w:val="left" w:pos="2160"/>
          <w:tab w:val="right" w:pos="9552"/>
        </w:tabs>
        <w:suppressAutoHyphens/>
        <w:spacing w:line="276" w:lineRule="auto"/>
        <w:jc w:val="both"/>
        <w:rPr>
          <w:rFonts w:ascii="Calibri Light" w:eastAsia="Arial Unicode MS" w:hAnsi="Calibri Light"/>
          <w:kern w:val="1"/>
          <w:sz w:val="22"/>
          <w:szCs w:val="22"/>
          <w:lang w:eastAsia="en-US" w:bidi="en-US"/>
        </w:rPr>
      </w:pPr>
      <w:r w:rsidRPr="002D3214">
        <w:rPr>
          <w:rFonts w:ascii="Calibri Light" w:eastAsia="Arial Unicode MS" w:hAnsi="Calibri Light"/>
          <w:kern w:val="1"/>
          <w:sz w:val="22"/>
          <w:szCs w:val="22"/>
          <w:lang w:eastAsia="en-US" w:bidi="en-US"/>
        </w:rPr>
        <w:t>postanowienia dotyczące płatności wynagrodzenia w terminie nie dłuższym niż 30 dni od daty otrzymania przez Wykonawcę prawidłowo wystawionej faktury;</w:t>
      </w:r>
      <w:r w:rsidR="001014FB" w:rsidRPr="002D3214">
        <w:rPr>
          <w:rFonts w:ascii="Calibri Light" w:eastAsia="Arial Unicode MS" w:hAnsi="Calibri Light"/>
          <w:kern w:val="1"/>
          <w:sz w:val="22"/>
          <w:szCs w:val="22"/>
          <w:lang w:eastAsia="en-US" w:bidi="en-US"/>
        </w:rPr>
        <w:t xml:space="preserve"> </w:t>
      </w:r>
      <w:r w:rsidRPr="002D3214">
        <w:rPr>
          <w:rFonts w:ascii="Calibri Light" w:eastAsia="Arial Unicode MS" w:hAnsi="Calibri Light"/>
          <w:kern w:val="1"/>
          <w:sz w:val="22"/>
          <w:szCs w:val="22"/>
          <w:lang w:eastAsia="en-US" w:bidi="en-US"/>
        </w:rPr>
        <w:t>a w przypadku p</w:t>
      </w:r>
      <w:r w:rsidR="001C410A" w:rsidRPr="002D3214">
        <w:rPr>
          <w:rFonts w:ascii="Calibri Light" w:eastAsia="Arial Unicode MS" w:hAnsi="Calibri Light"/>
          <w:kern w:val="1"/>
          <w:sz w:val="22"/>
          <w:szCs w:val="22"/>
          <w:lang w:eastAsia="en-US" w:bidi="en-US"/>
        </w:rPr>
        <w:t>łatności za ostatni okres rozliczeniowy (wg  kontraktu z Zamawiającym) postanowienia dotyczące płatności wynagrodzenia w terminie nie dłuższym niż 14 dni od daty otrzymania przez Wykonawcę prawidłowo wystawionej faktury</w:t>
      </w:r>
    </w:p>
    <w:p w:rsidR="0003671B" w:rsidRPr="002D3214" w:rsidRDefault="001014FB" w:rsidP="00E250CB">
      <w:pPr>
        <w:widowControl w:val="0"/>
        <w:numPr>
          <w:ilvl w:val="0"/>
          <w:numId w:val="55"/>
        </w:numPr>
        <w:tabs>
          <w:tab w:val="center" w:pos="851"/>
          <w:tab w:val="left" w:pos="1080"/>
          <w:tab w:val="center" w:pos="1418"/>
          <w:tab w:val="left" w:pos="2160"/>
          <w:tab w:val="right" w:pos="9552"/>
        </w:tabs>
        <w:suppressAutoHyphens/>
        <w:spacing w:line="276" w:lineRule="auto"/>
        <w:jc w:val="both"/>
        <w:rPr>
          <w:rFonts w:ascii="Calibri Light" w:eastAsia="Arial Unicode MS" w:hAnsi="Calibri Light"/>
          <w:kern w:val="1"/>
          <w:sz w:val="22"/>
          <w:szCs w:val="22"/>
          <w:lang w:eastAsia="en-US" w:bidi="en-US"/>
        </w:rPr>
      </w:pPr>
      <w:r w:rsidRPr="002D3214">
        <w:rPr>
          <w:rFonts w:ascii="Calibri Light" w:eastAsia="Arial Unicode MS" w:hAnsi="Calibri Light"/>
          <w:kern w:val="1"/>
          <w:sz w:val="22"/>
          <w:szCs w:val="22"/>
          <w:lang w:eastAsia="en-US" w:bidi="en-US"/>
        </w:rPr>
        <w:t xml:space="preserve">zobowiązanie Podwykonawcy, że </w:t>
      </w:r>
      <w:r w:rsidR="0003671B" w:rsidRPr="002D3214">
        <w:rPr>
          <w:rFonts w:ascii="Calibri Light" w:eastAsia="Arial Unicode MS" w:hAnsi="Calibri Light"/>
          <w:kern w:val="1"/>
          <w:sz w:val="22"/>
          <w:szCs w:val="22"/>
          <w:lang w:eastAsia="en-US" w:bidi="en-US"/>
        </w:rPr>
        <w:t>faktura podwykonawcy za dany okres rozliczeniowy, wpływać będzie do Wykonawcy w terminie do 7 dni od końca tego okresu;</w:t>
      </w:r>
      <w:r w:rsidR="00D6150A" w:rsidRPr="002D3214">
        <w:rPr>
          <w:rFonts w:ascii="Calibri Light" w:eastAsia="Arial Unicode MS" w:hAnsi="Calibri Light"/>
          <w:kern w:val="1"/>
          <w:sz w:val="22"/>
          <w:szCs w:val="22"/>
          <w:lang w:eastAsia="en-US" w:bidi="en-US"/>
        </w:rPr>
        <w:t xml:space="preserve"> </w:t>
      </w:r>
      <w:r w:rsidR="001C410A" w:rsidRPr="002D3214">
        <w:rPr>
          <w:rFonts w:ascii="Calibri Light" w:eastAsia="Arial Unicode MS" w:hAnsi="Calibri Light"/>
          <w:kern w:val="1"/>
          <w:sz w:val="22"/>
          <w:szCs w:val="22"/>
          <w:lang w:eastAsia="en-US" w:bidi="en-US"/>
        </w:rPr>
        <w:t xml:space="preserve">a w przypadku prac wykonywanych przez podwykonawcę w ostatnim okresie rozliczeniowym (wg  kontraktu z Zamawiającym)   w terminie do 3 dni od końca tego terminu.   </w:t>
      </w:r>
    </w:p>
    <w:p w:rsidR="0003671B" w:rsidRPr="002D3214" w:rsidRDefault="0003671B" w:rsidP="00E250CB">
      <w:pPr>
        <w:widowControl w:val="0"/>
        <w:numPr>
          <w:ilvl w:val="0"/>
          <w:numId w:val="55"/>
        </w:numPr>
        <w:tabs>
          <w:tab w:val="center" w:pos="851"/>
          <w:tab w:val="left" w:pos="1080"/>
          <w:tab w:val="center" w:pos="1418"/>
          <w:tab w:val="left" w:pos="2160"/>
          <w:tab w:val="right" w:pos="9552"/>
        </w:tabs>
        <w:suppressAutoHyphens/>
        <w:spacing w:line="276" w:lineRule="auto"/>
        <w:jc w:val="both"/>
        <w:rPr>
          <w:rFonts w:ascii="Calibri Light" w:eastAsia="Arial Unicode MS" w:hAnsi="Calibri Light"/>
          <w:kern w:val="1"/>
          <w:sz w:val="22"/>
          <w:szCs w:val="22"/>
          <w:lang w:eastAsia="en-US" w:bidi="en-US"/>
        </w:rPr>
      </w:pPr>
      <w:r w:rsidRPr="002D3214">
        <w:rPr>
          <w:rFonts w:ascii="Calibri Light" w:eastAsia="Arial Unicode MS" w:hAnsi="Calibri Light"/>
          <w:kern w:val="1"/>
          <w:sz w:val="22"/>
          <w:szCs w:val="22"/>
          <w:lang w:eastAsia="en-US" w:bidi="en-US"/>
        </w:rPr>
        <w:t>postanowienia dotyczące dochodzenia zapłaty kar umownych przez Wykonawcę wobec podwykonawcy robót;</w:t>
      </w:r>
    </w:p>
    <w:p w:rsidR="0003671B" w:rsidRPr="002D3214" w:rsidRDefault="0003671B" w:rsidP="00E250CB">
      <w:pPr>
        <w:widowControl w:val="0"/>
        <w:numPr>
          <w:ilvl w:val="0"/>
          <w:numId w:val="55"/>
        </w:numPr>
        <w:tabs>
          <w:tab w:val="center" w:pos="851"/>
          <w:tab w:val="left" w:pos="1080"/>
          <w:tab w:val="center" w:pos="1418"/>
          <w:tab w:val="left" w:pos="2160"/>
          <w:tab w:val="right" w:pos="9552"/>
        </w:tabs>
        <w:suppressAutoHyphens/>
        <w:spacing w:line="276" w:lineRule="auto"/>
        <w:jc w:val="both"/>
        <w:rPr>
          <w:rFonts w:ascii="Calibri Light" w:eastAsia="Arial Unicode MS" w:hAnsi="Calibri Light"/>
          <w:kern w:val="1"/>
          <w:sz w:val="22"/>
          <w:szCs w:val="22"/>
          <w:lang w:eastAsia="en-US" w:bidi="en-US"/>
        </w:rPr>
      </w:pPr>
      <w:r w:rsidRPr="002D3214">
        <w:rPr>
          <w:rFonts w:ascii="Calibri Light" w:eastAsia="Arial Unicode MS" w:hAnsi="Calibri Light"/>
          <w:kern w:val="1"/>
          <w:sz w:val="22"/>
          <w:szCs w:val="22"/>
          <w:lang w:eastAsia="en-US" w:bidi="en-US"/>
        </w:rPr>
        <w:t>postanowienia zakazujące podwykonawcy dokonywania cesji wierzytelności bez zgody Wykonawcy i Zamawiającego;</w:t>
      </w:r>
    </w:p>
    <w:p w:rsidR="0003671B" w:rsidRPr="002D3214" w:rsidRDefault="0003671B" w:rsidP="00E250CB">
      <w:pPr>
        <w:widowControl w:val="0"/>
        <w:numPr>
          <w:ilvl w:val="0"/>
          <w:numId w:val="55"/>
        </w:numPr>
        <w:tabs>
          <w:tab w:val="center" w:pos="851"/>
          <w:tab w:val="left" w:pos="1080"/>
          <w:tab w:val="center" w:pos="1418"/>
          <w:tab w:val="left" w:pos="2160"/>
          <w:tab w:val="right" w:pos="9552"/>
        </w:tabs>
        <w:suppressAutoHyphens/>
        <w:spacing w:line="276" w:lineRule="auto"/>
        <w:jc w:val="both"/>
        <w:rPr>
          <w:rFonts w:ascii="Calibri Light" w:eastAsia="Arial Unicode MS" w:hAnsi="Calibri Light"/>
          <w:kern w:val="1"/>
          <w:sz w:val="22"/>
          <w:szCs w:val="22"/>
          <w:lang w:eastAsia="en-US" w:bidi="en-US"/>
        </w:rPr>
      </w:pPr>
      <w:r w:rsidRPr="002D3214">
        <w:rPr>
          <w:rFonts w:ascii="Calibri Light" w:eastAsia="Arial Unicode MS" w:hAnsi="Calibri Light"/>
          <w:kern w:val="1"/>
          <w:sz w:val="22"/>
          <w:szCs w:val="22"/>
          <w:lang w:eastAsia="en-US" w:bidi="en-US"/>
        </w:rPr>
        <w:t>postanowienia zakazujące Podwykonawcy podzlecania wykonania robót budowlanych i związanych</w:t>
      </w:r>
    </w:p>
    <w:p w:rsidR="0003671B" w:rsidRPr="002D3214" w:rsidRDefault="0003671B" w:rsidP="00E250CB">
      <w:pPr>
        <w:widowControl w:val="0"/>
        <w:tabs>
          <w:tab w:val="center" w:pos="851"/>
          <w:tab w:val="left" w:pos="1080"/>
          <w:tab w:val="center" w:pos="1418"/>
          <w:tab w:val="left" w:pos="2160"/>
          <w:tab w:val="right" w:pos="9552"/>
        </w:tabs>
        <w:suppressAutoHyphens/>
        <w:spacing w:line="276" w:lineRule="auto"/>
        <w:ind w:left="720"/>
        <w:jc w:val="both"/>
        <w:rPr>
          <w:rFonts w:ascii="Calibri Light" w:eastAsia="Arial Unicode MS" w:hAnsi="Calibri Light"/>
          <w:kern w:val="1"/>
          <w:sz w:val="22"/>
          <w:szCs w:val="22"/>
          <w:lang w:eastAsia="en-US" w:bidi="en-US"/>
        </w:rPr>
      </w:pPr>
      <w:r w:rsidRPr="002D3214">
        <w:rPr>
          <w:rFonts w:ascii="Calibri Light" w:eastAsia="Arial Unicode MS" w:hAnsi="Calibri Light"/>
          <w:kern w:val="1"/>
          <w:sz w:val="22"/>
          <w:szCs w:val="22"/>
          <w:lang w:eastAsia="en-US" w:bidi="en-US"/>
        </w:rPr>
        <w:t xml:space="preserve">z nimi prac dalszemu Podwykonawcy robót budowlanych bez zgody Wykonawcy i Zamawiającego; </w:t>
      </w:r>
    </w:p>
    <w:p w:rsidR="0003671B" w:rsidRPr="00D21E55" w:rsidRDefault="0003671B" w:rsidP="00E250CB">
      <w:pPr>
        <w:widowControl w:val="0"/>
        <w:numPr>
          <w:ilvl w:val="0"/>
          <w:numId w:val="55"/>
        </w:numPr>
        <w:tabs>
          <w:tab w:val="center" w:pos="851"/>
          <w:tab w:val="left" w:pos="1080"/>
          <w:tab w:val="center" w:pos="1418"/>
          <w:tab w:val="left" w:pos="2160"/>
          <w:tab w:val="right" w:pos="9552"/>
        </w:tabs>
        <w:suppressAutoHyphens/>
        <w:spacing w:line="276" w:lineRule="auto"/>
        <w:jc w:val="both"/>
        <w:rPr>
          <w:rFonts w:ascii="Calibri Light" w:eastAsia="Arial Unicode MS" w:hAnsi="Calibri Light"/>
          <w:kern w:val="1"/>
          <w:sz w:val="22"/>
          <w:szCs w:val="22"/>
          <w:lang w:eastAsia="en-US" w:bidi="en-US"/>
        </w:rPr>
      </w:pPr>
      <w:r w:rsidRPr="002D3214">
        <w:rPr>
          <w:rFonts w:ascii="Calibri Light" w:eastAsia="Arial Unicode MS" w:hAnsi="Calibri Light"/>
          <w:kern w:val="1"/>
          <w:sz w:val="22"/>
          <w:szCs w:val="22"/>
          <w:lang w:eastAsia="en-US" w:bidi="en-US"/>
        </w:rPr>
        <w:t>oświadczenie  Wykonawcy iż  w swoich fakturach będzie ujmował  roboty wykonane</w:t>
      </w:r>
      <w:r w:rsidRPr="002D3214">
        <w:rPr>
          <w:rFonts w:ascii="Calibri Light" w:eastAsia="Arial Unicode MS" w:hAnsi="Calibri Light"/>
          <w:kern w:val="1"/>
          <w:sz w:val="22"/>
          <w:szCs w:val="22"/>
          <w:lang w:eastAsia="en-US" w:bidi="en-US"/>
        </w:rPr>
        <w:br/>
      </w:r>
      <w:r w:rsidRPr="00D21E55">
        <w:rPr>
          <w:rFonts w:ascii="Calibri Light" w:eastAsia="Arial Unicode MS" w:hAnsi="Calibri Light"/>
          <w:kern w:val="1"/>
          <w:sz w:val="22"/>
          <w:szCs w:val="22"/>
          <w:lang w:eastAsia="en-US" w:bidi="en-US"/>
        </w:rPr>
        <w:t>przez podwykonawcę, które podwykonawca zafakturował.</w:t>
      </w:r>
    </w:p>
    <w:p w:rsidR="0003671B" w:rsidRPr="00D21E55" w:rsidRDefault="0003671B" w:rsidP="00E250CB">
      <w:pPr>
        <w:pStyle w:val="Akapitzlist"/>
        <w:widowControl w:val="0"/>
        <w:numPr>
          <w:ilvl w:val="0"/>
          <w:numId w:val="27"/>
        </w:numPr>
        <w:tabs>
          <w:tab w:val="center" w:pos="851"/>
          <w:tab w:val="right" w:pos="9552"/>
        </w:tabs>
        <w:suppressAutoHyphens/>
        <w:spacing w:line="276" w:lineRule="auto"/>
        <w:jc w:val="both"/>
        <w:rPr>
          <w:rFonts w:ascii="Calibri Light" w:eastAsia="Arial Unicode MS" w:hAnsi="Calibri Light"/>
          <w:kern w:val="1"/>
          <w:sz w:val="22"/>
          <w:szCs w:val="22"/>
          <w:lang w:eastAsia="en-US" w:bidi="en-US"/>
        </w:rPr>
      </w:pPr>
      <w:r w:rsidRPr="00D21E55">
        <w:rPr>
          <w:rFonts w:ascii="Calibri Light" w:eastAsia="Arial Unicode MS" w:hAnsi="Calibri Light"/>
          <w:kern w:val="1"/>
          <w:sz w:val="22"/>
          <w:szCs w:val="22"/>
          <w:lang w:eastAsia="en-US" w:bidi="en-US"/>
        </w:rPr>
        <w:t>Umowa z podwykonawcą nie może zawierać:</w:t>
      </w:r>
    </w:p>
    <w:p w:rsidR="0003671B" w:rsidRPr="00D21E55" w:rsidRDefault="0003671B" w:rsidP="00E250CB">
      <w:pPr>
        <w:widowControl w:val="0"/>
        <w:numPr>
          <w:ilvl w:val="1"/>
          <w:numId w:val="54"/>
        </w:numPr>
        <w:tabs>
          <w:tab w:val="clear" w:pos="1440"/>
          <w:tab w:val="center" w:pos="851"/>
          <w:tab w:val="right" w:pos="9552"/>
        </w:tabs>
        <w:suppressAutoHyphens/>
        <w:spacing w:line="276" w:lineRule="auto"/>
        <w:ind w:left="851"/>
        <w:jc w:val="both"/>
        <w:rPr>
          <w:rFonts w:ascii="Calibri Light" w:eastAsia="Arial Unicode MS" w:hAnsi="Calibri Light"/>
          <w:kern w:val="1"/>
          <w:sz w:val="22"/>
          <w:szCs w:val="22"/>
          <w:lang w:eastAsia="en-US" w:bidi="en-US"/>
        </w:rPr>
      </w:pPr>
      <w:r w:rsidRPr="00D21E55">
        <w:rPr>
          <w:rFonts w:ascii="Calibri Light" w:eastAsia="Arial Unicode MS" w:hAnsi="Calibri Light"/>
          <w:kern w:val="1"/>
          <w:sz w:val="22"/>
          <w:szCs w:val="22"/>
          <w:lang w:eastAsia="en-US" w:bidi="en-US"/>
        </w:rPr>
        <w:t xml:space="preserve"> </w:t>
      </w:r>
      <w:r w:rsidR="00D6150A" w:rsidRPr="00D21E55">
        <w:rPr>
          <w:rFonts w:ascii="Calibri Light" w:eastAsia="Arial Unicode MS" w:hAnsi="Calibri Light"/>
          <w:kern w:val="1"/>
          <w:sz w:val="22"/>
          <w:szCs w:val="22"/>
          <w:lang w:eastAsia="en-US" w:bidi="en-US"/>
        </w:rPr>
        <w:t>P</w:t>
      </w:r>
      <w:r w:rsidRPr="00D21E55">
        <w:rPr>
          <w:rFonts w:ascii="Calibri Light" w:eastAsia="Arial Unicode MS" w:hAnsi="Calibri Light"/>
          <w:kern w:val="1"/>
          <w:sz w:val="22"/>
          <w:szCs w:val="22"/>
          <w:lang w:eastAsia="en-US" w:bidi="en-US"/>
        </w:rPr>
        <w:t>ostanowień</w:t>
      </w:r>
      <w:r w:rsidR="00D6150A" w:rsidRPr="00D21E55">
        <w:rPr>
          <w:rFonts w:ascii="Calibri Light" w:eastAsia="Arial Unicode MS" w:hAnsi="Calibri Light"/>
          <w:kern w:val="1"/>
          <w:sz w:val="22"/>
          <w:szCs w:val="22"/>
          <w:lang w:eastAsia="en-US" w:bidi="en-US"/>
        </w:rPr>
        <w:t xml:space="preserve"> </w:t>
      </w:r>
      <w:r w:rsidRPr="00D21E55">
        <w:rPr>
          <w:rFonts w:ascii="Calibri Light" w:eastAsia="Arial Unicode MS" w:hAnsi="Calibri Light"/>
          <w:kern w:val="1"/>
          <w:sz w:val="22"/>
          <w:szCs w:val="22"/>
          <w:lang w:eastAsia="en-US" w:bidi="en-US"/>
        </w:rPr>
        <w:t xml:space="preserve">uzależniających uzyskanie przez podwykonawcę płatności od Wykonawcy od zapłaty przez Zamawiającego Wykonawcy wynagrodzenia obejmującego zakres robót wykonanych przez </w:t>
      </w:r>
      <w:r w:rsidR="00D2339E" w:rsidRPr="00D21E55">
        <w:rPr>
          <w:rFonts w:ascii="Calibri Light" w:eastAsia="Arial Unicode MS" w:hAnsi="Calibri Light"/>
          <w:kern w:val="1"/>
          <w:sz w:val="22"/>
          <w:szCs w:val="22"/>
          <w:lang w:eastAsia="en-US" w:bidi="en-US"/>
        </w:rPr>
        <w:t>P</w:t>
      </w:r>
      <w:r w:rsidRPr="00D21E55">
        <w:rPr>
          <w:rFonts w:ascii="Calibri Light" w:eastAsia="Arial Unicode MS" w:hAnsi="Calibri Light"/>
          <w:kern w:val="1"/>
          <w:sz w:val="22"/>
          <w:szCs w:val="22"/>
          <w:lang w:eastAsia="en-US" w:bidi="en-US"/>
        </w:rPr>
        <w:t>odwykonawcę.</w:t>
      </w:r>
    </w:p>
    <w:p w:rsidR="0003671B" w:rsidRPr="00D21E55" w:rsidRDefault="0003671B" w:rsidP="00E250CB">
      <w:pPr>
        <w:widowControl w:val="0"/>
        <w:numPr>
          <w:ilvl w:val="1"/>
          <w:numId w:val="54"/>
        </w:numPr>
        <w:tabs>
          <w:tab w:val="clear" w:pos="1440"/>
          <w:tab w:val="center" w:pos="851"/>
          <w:tab w:val="right" w:pos="9552"/>
        </w:tabs>
        <w:suppressAutoHyphens/>
        <w:spacing w:line="276" w:lineRule="auto"/>
        <w:ind w:left="851"/>
        <w:jc w:val="both"/>
        <w:rPr>
          <w:rFonts w:ascii="Calibri Light" w:eastAsia="Arial Unicode MS" w:hAnsi="Calibri Light"/>
          <w:strike/>
          <w:kern w:val="1"/>
          <w:sz w:val="22"/>
          <w:szCs w:val="22"/>
          <w:lang w:eastAsia="en-US" w:bidi="en-US"/>
        </w:rPr>
      </w:pPr>
      <w:r w:rsidRPr="00D21E55">
        <w:rPr>
          <w:rFonts w:ascii="Calibri Light" w:hAnsi="Calibri Light"/>
          <w:sz w:val="22"/>
          <w:szCs w:val="22"/>
        </w:rPr>
        <w:t>postanowień o potrącaniu z wynagrodzenia Podwykonawcy, kar umownych</w:t>
      </w:r>
    </w:p>
    <w:p w:rsidR="009B3B6A" w:rsidRPr="002D3214" w:rsidRDefault="00C7031B" w:rsidP="00E250CB">
      <w:pPr>
        <w:numPr>
          <w:ilvl w:val="0"/>
          <w:numId w:val="27"/>
        </w:numPr>
        <w:suppressAutoHyphens/>
        <w:spacing w:line="276" w:lineRule="auto"/>
        <w:jc w:val="both"/>
        <w:rPr>
          <w:rFonts w:ascii="Calibri Light" w:hAnsi="Calibri Light"/>
          <w:strike/>
          <w:sz w:val="22"/>
          <w:szCs w:val="22"/>
        </w:rPr>
      </w:pPr>
      <w:r w:rsidRPr="00D21E55">
        <w:rPr>
          <w:rFonts w:ascii="Calibri Light" w:hAnsi="Calibri Light"/>
          <w:sz w:val="22"/>
          <w:szCs w:val="22"/>
        </w:rPr>
        <w:t>Jeżeli Zamawiający w terminie 14 dni od dnia</w:t>
      </w:r>
      <w:r w:rsidR="00004FFD" w:rsidRPr="00D21E55">
        <w:rPr>
          <w:rFonts w:ascii="Calibri Light" w:hAnsi="Calibri Light"/>
          <w:sz w:val="22"/>
          <w:szCs w:val="22"/>
        </w:rPr>
        <w:t xml:space="preserve"> przedłożenia mu projektu umowy </w:t>
      </w:r>
      <w:r w:rsidR="00004FFD" w:rsidRPr="00D21E55">
        <w:rPr>
          <w:rFonts w:ascii="Calibri Light" w:hAnsi="Calibri Light"/>
          <w:sz w:val="22"/>
          <w:szCs w:val="22"/>
        </w:rPr>
        <w:br/>
      </w:r>
      <w:r w:rsidRPr="00D21E55">
        <w:rPr>
          <w:rFonts w:ascii="Calibri Light" w:hAnsi="Calibri Light"/>
          <w:sz w:val="22"/>
          <w:szCs w:val="22"/>
        </w:rPr>
        <w:t>o podwykonawstwo, której przedmiot</w:t>
      </w:r>
      <w:r w:rsidR="00004FFD" w:rsidRPr="00D21E55">
        <w:rPr>
          <w:rFonts w:ascii="Calibri Light" w:hAnsi="Calibri Light"/>
          <w:sz w:val="22"/>
          <w:szCs w:val="22"/>
        </w:rPr>
        <w:t xml:space="preserve">em są roboty budowlane, wraz z kosztorysem Podwykonawcy </w:t>
      </w:r>
      <w:r w:rsidR="00A33333" w:rsidRPr="00D21E55">
        <w:rPr>
          <w:rFonts w:ascii="Calibri Light" w:hAnsi="Calibri Light"/>
          <w:sz w:val="22"/>
          <w:szCs w:val="22"/>
        </w:rPr>
        <w:t xml:space="preserve">oraz </w:t>
      </w:r>
      <w:r w:rsidRPr="00D21E55">
        <w:rPr>
          <w:rFonts w:ascii="Calibri Light" w:hAnsi="Calibri Light"/>
          <w:sz w:val="22"/>
          <w:szCs w:val="22"/>
        </w:rPr>
        <w:t>ze wskazaniem</w:t>
      </w:r>
      <w:r w:rsidRPr="002D3214">
        <w:rPr>
          <w:rFonts w:ascii="Calibri Light" w:hAnsi="Calibri Light"/>
          <w:sz w:val="22"/>
          <w:szCs w:val="22"/>
        </w:rPr>
        <w:t xml:space="preserve">  dokumentacji dotyczącej wykonania robót, które mają być realizowane przez Podwykonawcę, nie zgłosi na piśmie zastrzeżeń, uważa się, że zaakceptował ten projekt umowy.</w:t>
      </w:r>
    </w:p>
    <w:p w:rsidR="00C7031B" w:rsidRPr="002D3214" w:rsidRDefault="009B3B6A" w:rsidP="00E250CB">
      <w:pPr>
        <w:numPr>
          <w:ilvl w:val="0"/>
          <w:numId w:val="27"/>
        </w:numPr>
        <w:suppressAutoHyphens/>
        <w:spacing w:line="276" w:lineRule="auto"/>
        <w:jc w:val="both"/>
        <w:rPr>
          <w:rFonts w:ascii="Calibri Light" w:hAnsi="Calibri Light"/>
          <w:sz w:val="22"/>
          <w:szCs w:val="22"/>
        </w:rPr>
      </w:pPr>
      <w:r w:rsidRPr="002D3214">
        <w:rPr>
          <w:rFonts w:ascii="Calibri Light" w:hAnsi="Calibri Light"/>
          <w:sz w:val="22"/>
          <w:szCs w:val="22"/>
        </w:rPr>
        <w:t xml:space="preserve">Zamawiający ponosi odpowiedzialność za zapłatę podwykonawcy wynagrodzenia zgodnie </w:t>
      </w:r>
      <w:r w:rsidR="00B30DF4" w:rsidRPr="002D3214">
        <w:rPr>
          <w:rFonts w:ascii="Calibri Light" w:hAnsi="Calibri Light"/>
          <w:sz w:val="22"/>
          <w:szCs w:val="22"/>
        </w:rPr>
        <w:br/>
      </w:r>
      <w:r w:rsidRPr="002D3214">
        <w:rPr>
          <w:rFonts w:ascii="Calibri Light" w:hAnsi="Calibri Light"/>
          <w:sz w:val="22"/>
          <w:szCs w:val="22"/>
        </w:rPr>
        <w:t>z art.   647¹  § 3 Kodeksu Cywilnego.</w:t>
      </w:r>
    </w:p>
    <w:p w:rsidR="00A33333" w:rsidRPr="002D3214" w:rsidRDefault="00004FFD" w:rsidP="00E250CB">
      <w:pPr>
        <w:numPr>
          <w:ilvl w:val="0"/>
          <w:numId w:val="27"/>
        </w:numPr>
        <w:suppressAutoHyphens/>
        <w:spacing w:line="276" w:lineRule="auto"/>
        <w:jc w:val="both"/>
        <w:rPr>
          <w:rFonts w:ascii="Calibri Light" w:hAnsi="Calibri Light"/>
          <w:sz w:val="22"/>
          <w:szCs w:val="22"/>
        </w:rPr>
      </w:pPr>
      <w:r w:rsidRPr="002D3214">
        <w:rPr>
          <w:rFonts w:ascii="Calibri Light" w:hAnsi="Calibri Light"/>
          <w:sz w:val="22"/>
          <w:szCs w:val="22"/>
        </w:rPr>
        <w:t xml:space="preserve">Zamawiający </w:t>
      </w:r>
      <w:r w:rsidR="0068572F" w:rsidRPr="002D3214">
        <w:rPr>
          <w:rFonts w:ascii="Calibri Light" w:hAnsi="Calibri Light"/>
          <w:sz w:val="22"/>
          <w:szCs w:val="22"/>
        </w:rPr>
        <w:t>zgłosi zastrzeżenia w przypadk</w:t>
      </w:r>
      <w:r w:rsidRPr="002D3214">
        <w:rPr>
          <w:rFonts w:ascii="Calibri Light" w:hAnsi="Calibri Light"/>
          <w:sz w:val="22"/>
          <w:szCs w:val="22"/>
        </w:rPr>
        <w:t xml:space="preserve">u przedłożenia projektu umowy </w:t>
      </w:r>
      <w:r w:rsidR="00BA13AE" w:rsidRPr="002D3214">
        <w:rPr>
          <w:rFonts w:ascii="Calibri Light" w:hAnsi="Calibri Light"/>
          <w:sz w:val="22"/>
          <w:szCs w:val="22"/>
        </w:rPr>
        <w:t>o </w:t>
      </w:r>
      <w:r w:rsidR="0068572F" w:rsidRPr="002D3214">
        <w:rPr>
          <w:rFonts w:ascii="Calibri Light" w:hAnsi="Calibri Light"/>
          <w:sz w:val="22"/>
          <w:szCs w:val="22"/>
        </w:rPr>
        <w:t>podwykonawstwo, której przedmiotem są roboty budowlane, nie spełnia</w:t>
      </w:r>
      <w:r w:rsidR="00F10D1C" w:rsidRPr="002D3214">
        <w:rPr>
          <w:rFonts w:ascii="Calibri Light" w:hAnsi="Calibri Light"/>
          <w:sz w:val="22"/>
          <w:szCs w:val="22"/>
        </w:rPr>
        <w:t xml:space="preserve">jącej wymagań dotyczących umowy </w:t>
      </w:r>
      <w:r w:rsidR="0068572F" w:rsidRPr="002D3214">
        <w:rPr>
          <w:rFonts w:ascii="Calibri Light" w:hAnsi="Calibri Light"/>
          <w:sz w:val="22"/>
          <w:szCs w:val="22"/>
        </w:rPr>
        <w:t>o</w:t>
      </w:r>
      <w:r w:rsidR="00056B40" w:rsidRPr="002D3214">
        <w:rPr>
          <w:rFonts w:ascii="Calibri Light" w:hAnsi="Calibri Light"/>
          <w:sz w:val="22"/>
          <w:szCs w:val="22"/>
        </w:rPr>
        <w:t xml:space="preserve"> </w:t>
      </w:r>
      <w:r w:rsidR="0068572F" w:rsidRPr="002D3214">
        <w:rPr>
          <w:rFonts w:ascii="Calibri Light" w:hAnsi="Calibri Light"/>
          <w:sz w:val="22"/>
          <w:szCs w:val="22"/>
        </w:rPr>
        <w:t xml:space="preserve">podwykonawstwo </w:t>
      </w:r>
      <w:r w:rsidR="00C7031B" w:rsidRPr="002D3214">
        <w:rPr>
          <w:rFonts w:ascii="Calibri Light" w:hAnsi="Calibri Light"/>
          <w:sz w:val="22"/>
          <w:szCs w:val="22"/>
        </w:rPr>
        <w:t xml:space="preserve">określonych w SIWZ. </w:t>
      </w:r>
    </w:p>
    <w:p w:rsidR="0068572F" w:rsidRPr="002D3214" w:rsidRDefault="0068572F" w:rsidP="00E250CB">
      <w:pPr>
        <w:numPr>
          <w:ilvl w:val="0"/>
          <w:numId w:val="27"/>
        </w:numPr>
        <w:suppressAutoHyphens/>
        <w:spacing w:line="276" w:lineRule="auto"/>
        <w:jc w:val="both"/>
        <w:rPr>
          <w:rFonts w:ascii="Calibri Light" w:hAnsi="Calibri Light"/>
          <w:sz w:val="22"/>
          <w:szCs w:val="22"/>
        </w:rPr>
      </w:pPr>
      <w:r w:rsidRPr="002D3214">
        <w:rPr>
          <w:rFonts w:ascii="Calibri Light" w:hAnsi="Calibri Light"/>
          <w:sz w:val="22"/>
          <w:szCs w:val="22"/>
        </w:rPr>
        <w:t>Po akceptacji projektu umowy o podwykonawstwo, której przedmiotem są roboty budowlane</w:t>
      </w:r>
      <w:r w:rsidR="00056B40" w:rsidRPr="002D3214">
        <w:rPr>
          <w:rFonts w:ascii="Calibri Light" w:hAnsi="Calibri Light"/>
          <w:sz w:val="22"/>
          <w:szCs w:val="22"/>
        </w:rPr>
        <w:t xml:space="preserve"> </w:t>
      </w:r>
      <w:r w:rsidRPr="002D3214">
        <w:rPr>
          <w:rFonts w:ascii="Calibri Light" w:hAnsi="Calibri Light"/>
          <w:sz w:val="22"/>
          <w:szCs w:val="22"/>
        </w:rPr>
        <w:t xml:space="preserve">lub po upływie terminu na zgłoszenie przez Zamawiającego zastrzeżeń do tego projektu, Wykonawca przedłoży </w:t>
      </w:r>
      <w:r w:rsidRPr="002D3214">
        <w:rPr>
          <w:rFonts w:ascii="Calibri Light" w:hAnsi="Calibri Light"/>
          <w:sz w:val="22"/>
          <w:szCs w:val="22"/>
        </w:rPr>
        <w:lastRenderedPageBreak/>
        <w:t>poświadczoną za zgod</w:t>
      </w:r>
      <w:r w:rsidR="00004FFD" w:rsidRPr="002D3214">
        <w:rPr>
          <w:rFonts w:ascii="Calibri Light" w:hAnsi="Calibri Light"/>
          <w:sz w:val="22"/>
          <w:szCs w:val="22"/>
        </w:rPr>
        <w:t xml:space="preserve">ność z oryginałem kopię umowy </w:t>
      </w:r>
      <w:r w:rsidR="00BA13AE" w:rsidRPr="002D3214">
        <w:rPr>
          <w:rFonts w:ascii="Calibri Light" w:hAnsi="Calibri Light"/>
          <w:sz w:val="22"/>
          <w:szCs w:val="22"/>
        </w:rPr>
        <w:t>o </w:t>
      </w:r>
      <w:r w:rsidRPr="002D3214">
        <w:rPr>
          <w:rFonts w:ascii="Calibri Light" w:hAnsi="Calibri Light"/>
          <w:sz w:val="22"/>
          <w:szCs w:val="22"/>
        </w:rPr>
        <w:t>podwykonawstwo w terminie 7 dni od dnia jej zawarcia.</w:t>
      </w:r>
    </w:p>
    <w:p w:rsidR="0068572F" w:rsidRPr="002D3214" w:rsidRDefault="0068572F" w:rsidP="00E250CB">
      <w:pPr>
        <w:numPr>
          <w:ilvl w:val="0"/>
          <w:numId w:val="27"/>
        </w:numPr>
        <w:suppressAutoHyphens/>
        <w:spacing w:line="276" w:lineRule="auto"/>
        <w:jc w:val="both"/>
        <w:rPr>
          <w:rFonts w:ascii="Calibri Light" w:hAnsi="Calibri Light"/>
          <w:sz w:val="22"/>
          <w:szCs w:val="22"/>
        </w:rPr>
      </w:pPr>
      <w:r w:rsidRPr="002D3214">
        <w:rPr>
          <w:rFonts w:ascii="Calibri Light" w:hAnsi="Calibri Light"/>
          <w:sz w:val="22"/>
          <w:szCs w:val="22"/>
        </w:rPr>
        <w:t>Jeżeli Zamawiający w terminie 7 dni od dnia przedłożenia umowy o podwykonawstwo, której przedmiotem są roboty budowlane, nie zgłosi na piśmie sprzeciwu, uważa się, że zaakceptował</w:t>
      </w:r>
      <w:r w:rsidR="00E07D49" w:rsidRPr="002D3214">
        <w:rPr>
          <w:rFonts w:ascii="Calibri Light" w:hAnsi="Calibri Light"/>
          <w:sz w:val="22"/>
          <w:szCs w:val="22"/>
        </w:rPr>
        <w:t xml:space="preserve"> </w:t>
      </w:r>
      <w:r w:rsidRPr="002D3214">
        <w:rPr>
          <w:rFonts w:ascii="Calibri Light" w:hAnsi="Calibri Light"/>
          <w:sz w:val="22"/>
          <w:szCs w:val="22"/>
        </w:rPr>
        <w:t>tę umowę.</w:t>
      </w:r>
    </w:p>
    <w:p w:rsidR="0068572F" w:rsidRPr="002D3214" w:rsidRDefault="0068572F" w:rsidP="00E250CB">
      <w:pPr>
        <w:numPr>
          <w:ilvl w:val="0"/>
          <w:numId w:val="27"/>
        </w:numPr>
        <w:suppressAutoHyphens/>
        <w:spacing w:line="276" w:lineRule="auto"/>
        <w:jc w:val="both"/>
        <w:rPr>
          <w:rFonts w:ascii="Calibri Light" w:hAnsi="Calibri Light"/>
          <w:sz w:val="22"/>
          <w:szCs w:val="22"/>
        </w:rPr>
      </w:pPr>
      <w:r w:rsidRPr="002D3214">
        <w:rPr>
          <w:rFonts w:ascii="Calibri Light" w:hAnsi="Calibri Light"/>
          <w:sz w:val="22"/>
          <w:szCs w:val="22"/>
        </w:rPr>
        <w:t>Wykonawca przedkłada Zamawiającemu poświadczoną za zgodność z oryginałem kopię zawartej umowy o podwykonawstwo, której przedmiotem są d</w:t>
      </w:r>
      <w:r w:rsidR="00BA13AE" w:rsidRPr="002D3214">
        <w:rPr>
          <w:rFonts w:ascii="Calibri Light" w:hAnsi="Calibri Light"/>
          <w:sz w:val="22"/>
          <w:szCs w:val="22"/>
        </w:rPr>
        <w:t>ostawy lub usługi</w:t>
      </w:r>
      <w:r w:rsidR="00E07D49" w:rsidRPr="002D3214">
        <w:rPr>
          <w:rFonts w:ascii="Calibri Light" w:hAnsi="Calibri Light"/>
          <w:sz w:val="22"/>
          <w:szCs w:val="22"/>
        </w:rPr>
        <w:t xml:space="preserve"> </w:t>
      </w:r>
      <w:r w:rsidR="00375A6F" w:rsidRPr="002D3214">
        <w:rPr>
          <w:rFonts w:ascii="Calibri Light" w:eastAsia="Arial Unicode MS" w:hAnsi="Calibri Light"/>
          <w:kern w:val="1"/>
          <w:sz w:val="22"/>
          <w:szCs w:val="22"/>
          <w:lang w:eastAsia="en-US" w:bidi="en-US"/>
        </w:rPr>
        <w:t>(oraz kopię jej zmiany),</w:t>
      </w:r>
      <w:r w:rsidR="00BA13AE" w:rsidRPr="002D3214">
        <w:rPr>
          <w:rFonts w:ascii="Calibri Light" w:hAnsi="Calibri Light"/>
          <w:sz w:val="22"/>
          <w:szCs w:val="22"/>
        </w:rPr>
        <w:t xml:space="preserve"> w terminie 7 </w:t>
      </w:r>
      <w:r w:rsidRPr="002D3214">
        <w:rPr>
          <w:rFonts w:ascii="Calibri Light" w:hAnsi="Calibri Light"/>
          <w:sz w:val="22"/>
          <w:szCs w:val="22"/>
        </w:rPr>
        <w:t>dni od dnia</w:t>
      </w:r>
      <w:r w:rsidR="00FB0F7B" w:rsidRPr="002D3214">
        <w:rPr>
          <w:rFonts w:ascii="Calibri Light" w:hAnsi="Calibri Light"/>
          <w:sz w:val="22"/>
          <w:szCs w:val="22"/>
        </w:rPr>
        <w:t xml:space="preserve"> </w:t>
      </w:r>
      <w:r w:rsidRPr="002D3214">
        <w:rPr>
          <w:rFonts w:ascii="Calibri Light" w:hAnsi="Calibri Light"/>
          <w:sz w:val="22"/>
          <w:szCs w:val="22"/>
        </w:rPr>
        <w:t>jej zawarcia, z wyłączeniem umów o podwykonawstwo o wartości mniejszej niż 0,5 % wartości niniejszej umowy. Wyłączenie, o których mowa w zdaniu pierwszym, nie dotyczy umów</w:t>
      </w:r>
      <w:r w:rsidR="00BA13AE" w:rsidRPr="002D3214">
        <w:rPr>
          <w:rFonts w:ascii="Calibri Light" w:hAnsi="Calibri Light"/>
          <w:sz w:val="22"/>
          <w:szCs w:val="22"/>
        </w:rPr>
        <w:t xml:space="preserve"> o podwykonawstwo o </w:t>
      </w:r>
      <w:r w:rsidRPr="002D3214">
        <w:rPr>
          <w:rFonts w:ascii="Calibri Light" w:hAnsi="Calibri Light"/>
          <w:sz w:val="22"/>
          <w:szCs w:val="22"/>
        </w:rPr>
        <w:t>wartości większej niż 50 000,00 PLN.</w:t>
      </w:r>
    </w:p>
    <w:p w:rsidR="0068572F" w:rsidRPr="002D3214" w:rsidRDefault="00004FFD" w:rsidP="00E250CB">
      <w:pPr>
        <w:numPr>
          <w:ilvl w:val="0"/>
          <w:numId w:val="27"/>
        </w:numPr>
        <w:suppressAutoHyphens/>
        <w:spacing w:line="276" w:lineRule="auto"/>
        <w:jc w:val="both"/>
        <w:rPr>
          <w:rFonts w:ascii="Calibri Light" w:hAnsi="Calibri Light"/>
          <w:sz w:val="22"/>
          <w:szCs w:val="22"/>
        </w:rPr>
      </w:pPr>
      <w:r w:rsidRPr="002D3214">
        <w:rPr>
          <w:rFonts w:ascii="Calibri Light" w:hAnsi="Calibri Light"/>
          <w:sz w:val="22"/>
          <w:szCs w:val="22"/>
        </w:rPr>
        <w:t xml:space="preserve">Wykonawca </w:t>
      </w:r>
      <w:r w:rsidR="0068572F" w:rsidRPr="002D3214">
        <w:rPr>
          <w:rFonts w:ascii="Calibri Light" w:hAnsi="Calibri Light"/>
          <w:sz w:val="22"/>
          <w:szCs w:val="22"/>
        </w:rPr>
        <w:t xml:space="preserve">jest zobowiązany do zapłaty wynagrodzenia należnego </w:t>
      </w:r>
      <w:r w:rsidR="00BA13AE" w:rsidRPr="002D3214">
        <w:rPr>
          <w:rFonts w:ascii="Calibri Light" w:hAnsi="Calibri Light"/>
          <w:sz w:val="22"/>
          <w:szCs w:val="22"/>
        </w:rPr>
        <w:t>Podwykonawcy w </w:t>
      </w:r>
      <w:r w:rsidR="0068572F" w:rsidRPr="002D3214">
        <w:rPr>
          <w:rFonts w:ascii="Calibri Light" w:hAnsi="Calibri Light"/>
          <w:sz w:val="22"/>
          <w:szCs w:val="22"/>
        </w:rPr>
        <w:t>terminach płatności określonych w umowie o podwykonawstwo.</w:t>
      </w:r>
    </w:p>
    <w:p w:rsidR="0068572F" w:rsidRPr="002D3214" w:rsidRDefault="0068572F" w:rsidP="00E250CB">
      <w:pPr>
        <w:numPr>
          <w:ilvl w:val="0"/>
          <w:numId w:val="27"/>
        </w:numPr>
        <w:suppressAutoHyphens/>
        <w:spacing w:line="276" w:lineRule="auto"/>
        <w:jc w:val="both"/>
        <w:rPr>
          <w:rFonts w:ascii="Calibri Light" w:hAnsi="Calibri Light"/>
          <w:sz w:val="22"/>
          <w:szCs w:val="22"/>
        </w:rPr>
      </w:pPr>
      <w:r w:rsidRPr="002D3214">
        <w:rPr>
          <w:rFonts w:ascii="Calibri Light" w:hAnsi="Calibri Light"/>
          <w:sz w:val="22"/>
          <w:szCs w:val="22"/>
        </w:rPr>
        <w:t>Wykonawca przedłoży wraz z umową z Podwykonawcą odpis z Krajowego Rejestru Sądowego Podwykonawcy lub inny właściwy dokument z uwagi na status prawny Podwykonawcy, potwierdzający uprawnienia osób zawierających umowę w imieniu Podwykonawcy do jego reprezentowania.</w:t>
      </w:r>
    </w:p>
    <w:p w:rsidR="0068572F" w:rsidRPr="002D3214" w:rsidRDefault="0068572F" w:rsidP="00E250CB">
      <w:pPr>
        <w:numPr>
          <w:ilvl w:val="0"/>
          <w:numId w:val="27"/>
        </w:numPr>
        <w:suppressAutoHyphens/>
        <w:spacing w:line="276" w:lineRule="auto"/>
        <w:jc w:val="both"/>
        <w:rPr>
          <w:rFonts w:ascii="Calibri Light" w:hAnsi="Calibri Light"/>
          <w:sz w:val="22"/>
          <w:szCs w:val="22"/>
        </w:rPr>
      </w:pPr>
      <w:r w:rsidRPr="002D3214">
        <w:rPr>
          <w:rFonts w:ascii="Calibri Light" w:hAnsi="Calibri Light"/>
          <w:sz w:val="22"/>
          <w:szCs w:val="22"/>
        </w:rPr>
        <w:t>Jeżeli zobowiązania Podwykonawcy wobec Wykonawcy związane z wykonanymi robotami</w:t>
      </w:r>
      <w:r w:rsidR="00A24A4E" w:rsidRPr="002D3214">
        <w:rPr>
          <w:rFonts w:ascii="Calibri Light" w:hAnsi="Calibri Light"/>
          <w:sz w:val="22"/>
          <w:szCs w:val="22"/>
        </w:rPr>
        <w:t xml:space="preserve"> </w:t>
      </w:r>
      <w:r w:rsidRPr="002D3214">
        <w:rPr>
          <w:rFonts w:ascii="Calibri Light" w:hAnsi="Calibri Light"/>
          <w:sz w:val="22"/>
          <w:szCs w:val="22"/>
        </w:rPr>
        <w:t>lub dostarczonymi materiałami, obejmuje okres dłuższy n</w:t>
      </w:r>
      <w:r w:rsidR="00BA13AE" w:rsidRPr="002D3214">
        <w:rPr>
          <w:rFonts w:ascii="Calibri Light" w:hAnsi="Calibri Light"/>
          <w:sz w:val="22"/>
          <w:szCs w:val="22"/>
        </w:rPr>
        <w:t>iż okres gwarancyjny ustalony w </w:t>
      </w:r>
      <w:r w:rsidRPr="002D3214">
        <w:rPr>
          <w:rFonts w:ascii="Calibri Light" w:hAnsi="Calibri Light"/>
          <w:sz w:val="22"/>
          <w:szCs w:val="22"/>
        </w:rPr>
        <w:t>niniejszej umowie, Wykonawca po upływie okresu gw</w:t>
      </w:r>
      <w:r w:rsidR="00BA13AE" w:rsidRPr="002D3214">
        <w:rPr>
          <w:rFonts w:ascii="Calibri Light" w:hAnsi="Calibri Light"/>
          <w:sz w:val="22"/>
          <w:szCs w:val="22"/>
        </w:rPr>
        <w:t>arancyjnego jest zobowiązany na </w:t>
      </w:r>
      <w:r w:rsidRPr="002D3214">
        <w:rPr>
          <w:rFonts w:ascii="Calibri Light" w:hAnsi="Calibri Light"/>
          <w:sz w:val="22"/>
          <w:szCs w:val="22"/>
        </w:rPr>
        <w:t>żądanie Zamawiającego dokonać cesji na jego rzecz korzyści wynikających z tych zobowiązań.</w:t>
      </w:r>
    </w:p>
    <w:p w:rsidR="0068572F" w:rsidRPr="002D3214" w:rsidRDefault="0068572F" w:rsidP="00E250CB">
      <w:pPr>
        <w:numPr>
          <w:ilvl w:val="0"/>
          <w:numId w:val="27"/>
        </w:numPr>
        <w:suppressAutoHyphens/>
        <w:spacing w:line="276" w:lineRule="auto"/>
        <w:jc w:val="both"/>
        <w:rPr>
          <w:rFonts w:ascii="Calibri Light" w:hAnsi="Calibri Light"/>
          <w:sz w:val="22"/>
          <w:szCs w:val="22"/>
        </w:rPr>
      </w:pPr>
      <w:r w:rsidRPr="002D3214">
        <w:rPr>
          <w:rFonts w:ascii="Calibri Light" w:hAnsi="Calibri Light"/>
          <w:sz w:val="22"/>
          <w:szCs w:val="22"/>
        </w:rPr>
        <w:t>Wykonawca zobowiązany jest zawiadamiać niezwłocznie Zamawiającego o wszelkich sporach z Podwykonawcami lub dalszymi Podwykonawcami i postępowaniach sądowych z udziałem Wykonawcy, Podwykonawcy lub dalszego podwyko</w:t>
      </w:r>
      <w:r w:rsidR="00BA13AE" w:rsidRPr="002D3214">
        <w:rPr>
          <w:rFonts w:ascii="Calibri Light" w:hAnsi="Calibri Light"/>
          <w:sz w:val="22"/>
          <w:szCs w:val="22"/>
        </w:rPr>
        <w:t>nawcy toczących się w związku z </w:t>
      </w:r>
      <w:r w:rsidRPr="002D3214">
        <w:rPr>
          <w:rFonts w:ascii="Calibri Light" w:hAnsi="Calibri Light"/>
          <w:sz w:val="22"/>
          <w:szCs w:val="22"/>
        </w:rPr>
        <w:t>realizacją umowy.</w:t>
      </w:r>
    </w:p>
    <w:p w:rsidR="0068572F" w:rsidRDefault="0068572F" w:rsidP="00E250CB">
      <w:pPr>
        <w:numPr>
          <w:ilvl w:val="0"/>
          <w:numId w:val="27"/>
        </w:numPr>
        <w:suppressAutoHyphens/>
        <w:spacing w:line="276" w:lineRule="auto"/>
        <w:jc w:val="both"/>
        <w:rPr>
          <w:rFonts w:ascii="Calibri Light" w:hAnsi="Calibri Light"/>
          <w:sz w:val="22"/>
          <w:szCs w:val="22"/>
        </w:rPr>
      </w:pPr>
      <w:r w:rsidRPr="002D3214">
        <w:rPr>
          <w:rFonts w:ascii="Calibri Light" w:hAnsi="Calibri Light"/>
          <w:sz w:val="22"/>
          <w:szCs w:val="22"/>
        </w:rPr>
        <w:t>Zasady dotyczące Podwykonawców mają odpowiednie zastosowanie do dalszych Podwykonawców.</w:t>
      </w:r>
    </w:p>
    <w:p w:rsidR="00C61019" w:rsidRPr="00D21E55" w:rsidRDefault="00C61019" w:rsidP="00C61019">
      <w:pPr>
        <w:pStyle w:val="Akapitzlist"/>
        <w:numPr>
          <w:ilvl w:val="0"/>
          <w:numId w:val="27"/>
        </w:numPr>
        <w:jc w:val="both"/>
        <w:rPr>
          <w:rFonts w:asciiTheme="minorHAnsi" w:hAnsiTheme="minorHAnsi"/>
          <w:sz w:val="22"/>
        </w:rPr>
      </w:pPr>
      <w:r w:rsidRPr="00D21E55">
        <w:rPr>
          <w:rFonts w:asciiTheme="minorHAnsi" w:hAnsiTheme="minorHAnsi"/>
          <w:sz w:val="22"/>
        </w:rPr>
        <w:t xml:space="preserve">W przypadku zmiany bądź wprowadzenia nowych  podmiotów w stosunku do wskazanych w ofercie, o których mowa w ust. 1 Wykonawca zobowiązany jest do złożenia oświadczenia, o wypełnieniu obowiązków informacyjnych przewidzianych w art. 13 lub art. 14 Rozporządzenia Parlamentu Europejskiego i Rady (UE) 2016/679 z dnia 27 kwietnia 2016 r. w sprawie ochrony osób fizycznych w związku z przetwarzaniem danych osobowych i w sprawie swobodnego przepływu takich danych oraz uchylenia dyrektywy 95/46/WE (ogólne rozporządzenie o ochronie danych) (Dz. Urz. UE L 119 z 04.05.2016, str. 1) wobec osób fizycznych, od których dane osobowe bezpośrednio lub pośrednio pozyskał w celu realizacji niniejszego zamówienia.  </w:t>
      </w:r>
    </w:p>
    <w:p w:rsidR="00C61019" w:rsidRPr="002D3214" w:rsidRDefault="00C61019" w:rsidP="00C61019">
      <w:pPr>
        <w:suppressAutoHyphens/>
        <w:spacing w:line="276" w:lineRule="auto"/>
        <w:jc w:val="both"/>
        <w:rPr>
          <w:rFonts w:ascii="Calibri Light" w:hAnsi="Calibri Light"/>
          <w:sz w:val="22"/>
          <w:szCs w:val="22"/>
        </w:rPr>
      </w:pPr>
    </w:p>
    <w:p w:rsidR="00E250CB" w:rsidRPr="002D3214" w:rsidRDefault="00E250CB" w:rsidP="00E250CB">
      <w:pPr>
        <w:suppressAutoHyphens/>
        <w:spacing w:line="276" w:lineRule="auto"/>
        <w:jc w:val="both"/>
        <w:rPr>
          <w:rFonts w:ascii="Calibri Light" w:hAnsi="Calibri Light"/>
          <w:sz w:val="22"/>
          <w:szCs w:val="22"/>
        </w:rPr>
      </w:pPr>
    </w:p>
    <w:p w:rsidR="00C61019" w:rsidRDefault="00C61019" w:rsidP="001B1308">
      <w:pPr>
        <w:spacing w:line="276" w:lineRule="auto"/>
        <w:ind w:left="502"/>
        <w:jc w:val="center"/>
        <w:rPr>
          <w:rFonts w:ascii="Calibri Light" w:hAnsi="Calibri Light"/>
          <w:b/>
          <w:sz w:val="22"/>
          <w:szCs w:val="22"/>
        </w:rPr>
      </w:pPr>
    </w:p>
    <w:p w:rsidR="00C61019" w:rsidRDefault="00C61019" w:rsidP="001B1308">
      <w:pPr>
        <w:spacing w:line="276" w:lineRule="auto"/>
        <w:ind w:left="502"/>
        <w:jc w:val="center"/>
        <w:rPr>
          <w:rFonts w:ascii="Calibri Light" w:hAnsi="Calibri Light"/>
          <w:b/>
          <w:sz w:val="22"/>
          <w:szCs w:val="22"/>
        </w:rPr>
      </w:pPr>
    </w:p>
    <w:p w:rsidR="001B1308" w:rsidRPr="001B1308" w:rsidRDefault="0068572F" w:rsidP="001B1308">
      <w:pPr>
        <w:spacing w:line="276" w:lineRule="auto"/>
        <w:ind w:left="502"/>
        <w:jc w:val="center"/>
        <w:rPr>
          <w:rFonts w:ascii="Calibri Light" w:hAnsi="Calibri Light"/>
          <w:b/>
          <w:sz w:val="22"/>
          <w:szCs w:val="22"/>
        </w:rPr>
      </w:pPr>
      <w:r w:rsidRPr="001B1308">
        <w:rPr>
          <w:rFonts w:ascii="Calibri Light" w:hAnsi="Calibri Light"/>
          <w:b/>
          <w:sz w:val="22"/>
          <w:szCs w:val="22"/>
        </w:rPr>
        <w:sym w:font="Arial" w:char="00A7"/>
      </w:r>
      <w:r w:rsidR="00B9231B" w:rsidRPr="001B1308">
        <w:rPr>
          <w:rFonts w:ascii="Calibri Light" w:hAnsi="Calibri Light"/>
          <w:b/>
          <w:sz w:val="22"/>
          <w:szCs w:val="22"/>
        </w:rPr>
        <w:t>1</w:t>
      </w:r>
      <w:r w:rsidR="00A03FCB" w:rsidRPr="001B1308">
        <w:rPr>
          <w:rFonts w:ascii="Calibri Light" w:hAnsi="Calibri Light"/>
          <w:b/>
          <w:sz w:val="22"/>
          <w:szCs w:val="22"/>
        </w:rPr>
        <w:t>3</w:t>
      </w:r>
    </w:p>
    <w:p w:rsidR="007A11E4" w:rsidRPr="002D3214" w:rsidRDefault="007A11E4" w:rsidP="00E250CB">
      <w:pPr>
        <w:pStyle w:val="Tekstpodstawowy2"/>
        <w:numPr>
          <w:ilvl w:val="0"/>
          <w:numId w:val="30"/>
        </w:numPr>
        <w:spacing w:line="276" w:lineRule="auto"/>
        <w:rPr>
          <w:rFonts w:ascii="Calibri Light" w:hAnsi="Calibri Light"/>
          <w:sz w:val="22"/>
          <w:szCs w:val="22"/>
        </w:rPr>
      </w:pPr>
      <w:r w:rsidRPr="002D3214">
        <w:rPr>
          <w:rFonts w:ascii="Calibri Light" w:hAnsi="Calibri Light"/>
          <w:sz w:val="22"/>
          <w:szCs w:val="22"/>
        </w:rPr>
        <w:t>Strony wyznaczają swoich przedstawicieli na budowie:</w:t>
      </w:r>
    </w:p>
    <w:p w:rsidR="007A11E4" w:rsidRDefault="007A11E4" w:rsidP="00E250CB">
      <w:pPr>
        <w:numPr>
          <w:ilvl w:val="0"/>
          <w:numId w:val="19"/>
        </w:numPr>
        <w:tabs>
          <w:tab w:val="clear" w:pos="720"/>
        </w:tabs>
        <w:spacing w:line="276" w:lineRule="auto"/>
        <w:jc w:val="both"/>
        <w:rPr>
          <w:rFonts w:ascii="Calibri Light" w:hAnsi="Calibri Light"/>
          <w:sz w:val="22"/>
          <w:szCs w:val="22"/>
        </w:rPr>
      </w:pPr>
      <w:r w:rsidRPr="002D3214">
        <w:rPr>
          <w:rFonts w:ascii="Calibri Light" w:hAnsi="Calibri Light"/>
          <w:sz w:val="22"/>
          <w:szCs w:val="22"/>
        </w:rPr>
        <w:t>Zamawiający – .......................................................</w:t>
      </w:r>
      <w:r w:rsidR="00C61019">
        <w:rPr>
          <w:rFonts w:ascii="Calibri Light" w:hAnsi="Calibri Light"/>
          <w:sz w:val="22"/>
          <w:szCs w:val="22"/>
        </w:rPr>
        <w:t xml:space="preserve">  tel. </w:t>
      </w:r>
      <w:r w:rsidRPr="002D3214">
        <w:rPr>
          <w:rFonts w:ascii="Calibri Light" w:hAnsi="Calibri Light"/>
          <w:sz w:val="22"/>
          <w:szCs w:val="22"/>
        </w:rPr>
        <w:t>.................................</w:t>
      </w:r>
      <w:r w:rsidR="00C61019">
        <w:rPr>
          <w:rFonts w:ascii="Calibri Light" w:hAnsi="Calibri Light"/>
          <w:sz w:val="22"/>
          <w:szCs w:val="22"/>
        </w:rPr>
        <w:t>.........................</w:t>
      </w:r>
    </w:p>
    <w:p w:rsidR="007A11E4" w:rsidRPr="002D3214" w:rsidRDefault="007A11E4" w:rsidP="00E250CB">
      <w:pPr>
        <w:numPr>
          <w:ilvl w:val="0"/>
          <w:numId w:val="19"/>
        </w:numPr>
        <w:tabs>
          <w:tab w:val="clear" w:pos="720"/>
        </w:tabs>
        <w:spacing w:line="276" w:lineRule="auto"/>
        <w:jc w:val="both"/>
        <w:rPr>
          <w:rFonts w:ascii="Calibri Light" w:hAnsi="Calibri Light"/>
          <w:sz w:val="22"/>
          <w:szCs w:val="22"/>
        </w:rPr>
      </w:pPr>
      <w:r w:rsidRPr="002D3214">
        <w:rPr>
          <w:rFonts w:ascii="Calibri Light" w:hAnsi="Calibri Light"/>
          <w:sz w:val="22"/>
          <w:szCs w:val="22"/>
        </w:rPr>
        <w:t>Wykonawca – ..........................................................................................................................</w:t>
      </w:r>
    </w:p>
    <w:p w:rsidR="007A11E4" w:rsidRPr="002D3214" w:rsidRDefault="007A11E4" w:rsidP="00E250CB">
      <w:pPr>
        <w:pStyle w:val="Tekstpodstawowy2"/>
        <w:numPr>
          <w:ilvl w:val="0"/>
          <w:numId w:val="30"/>
        </w:numPr>
        <w:spacing w:line="276" w:lineRule="auto"/>
        <w:jc w:val="both"/>
        <w:rPr>
          <w:rFonts w:ascii="Calibri Light" w:hAnsi="Calibri Light"/>
          <w:sz w:val="22"/>
          <w:szCs w:val="22"/>
        </w:rPr>
      </w:pPr>
      <w:r w:rsidRPr="002D3214">
        <w:rPr>
          <w:rFonts w:ascii="Calibri Light" w:hAnsi="Calibri Light"/>
          <w:sz w:val="22"/>
          <w:szCs w:val="22"/>
        </w:rPr>
        <w:t xml:space="preserve">Wykonawca może dokonywać zmiany przedstawiciela określonego w ust. 1 pkt 2 za uprzednią zgodą Zamawiającego.  Zmiana przedstawiciela Wykonawcy lub Zamawiającego nie wymaga zmiany zapisów niniejszej umowy. </w:t>
      </w:r>
    </w:p>
    <w:p w:rsidR="001B1308" w:rsidRDefault="007A11E4" w:rsidP="00E250CB">
      <w:pPr>
        <w:pStyle w:val="Tekstpodstawowy2"/>
        <w:numPr>
          <w:ilvl w:val="0"/>
          <w:numId w:val="30"/>
        </w:numPr>
        <w:spacing w:line="276" w:lineRule="auto"/>
        <w:jc w:val="both"/>
        <w:rPr>
          <w:rFonts w:ascii="Calibri Light" w:hAnsi="Calibri Light"/>
          <w:sz w:val="22"/>
          <w:szCs w:val="22"/>
        </w:rPr>
      </w:pPr>
      <w:r w:rsidRPr="002D3214">
        <w:rPr>
          <w:rFonts w:ascii="Calibri Light" w:hAnsi="Calibri Light"/>
          <w:sz w:val="22"/>
          <w:szCs w:val="22"/>
        </w:rPr>
        <w:t xml:space="preserve">Zgodnie ze złożoną ofertą, do realizacji zamówienia zostaną skierowane osoby posiadające uprawnienia budowlane do </w:t>
      </w:r>
      <w:r w:rsidR="00FF1205" w:rsidRPr="002D3214">
        <w:rPr>
          <w:rFonts w:ascii="Calibri Light" w:hAnsi="Calibri Light"/>
          <w:sz w:val="22"/>
          <w:szCs w:val="22"/>
        </w:rPr>
        <w:t xml:space="preserve">kierowania robotami budowlanymi, </w:t>
      </w:r>
      <w:r w:rsidR="001B1308">
        <w:rPr>
          <w:rFonts w:ascii="Calibri Light" w:hAnsi="Calibri Light"/>
          <w:sz w:val="22"/>
          <w:szCs w:val="22"/>
        </w:rPr>
        <w:t xml:space="preserve">w specjalności, tj.: </w:t>
      </w:r>
    </w:p>
    <w:p w:rsidR="00C61019" w:rsidRPr="00D21E55" w:rsidRDefault="00C61019" w:rsidP="00C61019">
      <w:pPr>
        <w:pStyle w:val="Tekstpodstawowy2"/>
        <w:spacing w:line="276" w:lineRule="auto"/>
        <w:ind w:left="360"/>
        <w:jc w:val="both"/>
        <w:rPr>
          <w:rFonts w:ascii="Calibri Light" w:hAnsi="Calibri Light"/>
          <w:sz w:val="22"/>
        </w:rPr>
      </w:pPr>
      <w:r w:rsidRPr="00D21E55">
        <w:rPr>
          <w:rFonts w:ascii="Calibri Light" w:hAnsi="Calibri Light"/>
          <w:sz w:val="22"/>
        </w:rPr>
        <w:t xml:space="preserve">tj.: </w:t>
      </w:r>
    </w:p>
    <w:p w:rsidR="00C61019" w:rsidRPr="00D21E55" w:rsidRDefault="00C61019" w:rsidP="00C61019">
      <w:pPr>
        <w:pStyle w:val="Tekstpodstawowy2"/>
        <w:spacing w:line="276" w:lineRule="auto"/>
        <w:ind w:left="360"/>
        <w:jc w:val="both"/>
        <w:rPr>
          <w:rFonts w:ascii="Calibri Light" w:hAnsi="Calibri Light"/>
          <w:sz w:val="22"/>
        </w:rPr>
      </w:pPr>
      <w:r w:rsidRPr="00D21E55">
        <w:rPr>
          <w:rFonts w:ascii="Calibri Light" w:hAnsi="Calibri Light"/>
          <w:sz w:val="22"/>
        </w:rPr>
        <w:t>………………, kierownik budowy</w:t>
      </w:r>
      <w:r w:rsidR="009A731B" w:rsidRPr="00D21E55">
        <w:rPr>
          <w:rFonts w:ascii="Calibri Light" w:hAnsi="Calibri Light"/>
          <w:sz w:val="22"/>
        </w:rPr>
        <w:t xml:space="preserve"> w spec. Inżynieryjnej drogowej</w:t>
      </w:r>
      <w:r w:rsidRPr="00D21E55">
        <w:rPr>
          <w:rFonts w:ascii="Calibri Light" w:hAnsi="Calibri Light"/>
          <w:sz w:val="22"/>
        </w:rPr>
        <w:t>, upr. nr …………………….. z dnia ……………… r.</w:t>
      </w:r>
    </w:p>
    <w:p w:rsidR="00C61019" w:rsidRPr="00D21E55" w:rsidRDefault="00C61019" w:rsidP="00C61019">
      <w:pPr>
        <w:pStyle w:val="Tekstpodstawowy2"/>
        <w:spacing w:line="276" w:lineRule="auto"/>
        <w:ind w:left="360"/>
        <w:jc w:val="both"/>
        <w:rPr>
          <w:rFonts w:ascii="Calibri Light" w:hAnsi="Calibri Light"/>
          <w:sz w:val="22"/>
        </w:rPr>
      </w:pPr>
      <w:r w:rsidRPr="00D21E55">
        <w:rPr>
          <w:rFonts w:ascii="Calibri Light" w:hAnsi="Calibri Light"/>
          <w:sz w:val="22"/>
        </w:rPr>
        <w:lastRenderedPageBreak/>
        <w:t>………………, kierownik w spec. instalacyjnej w zakresie sieci, instalacji i urządzeń cieplnych, wentylacyjnych, gazowych, wodociągowych i kanalizacyjnych, upr. nr ………. z dnia …………. r.</w:t>
      </w:r>
    </w:p>
    <w:p w:rsidR="00C61019" w:rsidRPr="00D21E55" w:rsidRDefault="00C61019" w:rsidP="00C61019">
      <w:pPr>
        <w:pStyle w:val="Tekstpodstawowy2"/>
        <w:spacing w:line="276" w:lineRule="auto"/>
        <w:ind w:left="360"/>
        <w:jc w:val="both"/>
        <w:rPr>
          <w:rFonts w:ascii="Calibri Light" w:hAnsi="Calibri Light"/>
          <w:sz w:val="22"/>
        </w:rPr>
      </w:pPr>
      <w:r w:rsidRPr="00D21E55">
        <w:rPr>
          <w:rFonts w:ascii="Calibri Light" w:hAnsi="Calibri Light"/>
          <w:sz w:val="22"/>
        </w:rPr>
        <w:t>……………., kierownik w spec. instalacyjnej w zakresie sieci, instalacji i urządzeń elektrycznych i elektroenergetycznych, upr. nr ………… z dnia …………… r.</w:t>
      </w:r>
    </w:p>
    <w:p w:rsidR="00BC3B4C" w:rsidRPr="002D3214" w:rsidRDefault="007A11E4" w:rsidP="002D3214">
      <w:pPr>
        <w:pStyle w:val="Tekstpodstawowy2"/>
        <w:numPr>
          <w:ilvl w:val="0"/>
          <w:numId w:val="30"/>
        </w:numPr>
        <w:spacing w:line="276" w:lineRule="auto"/>
        <w:jc w:val="both"/>
        <w:rPr>
          <w:rFonts w:ascii="Calibri Light" w:hAnsi="Calibri Light"/>
          <w:sz w:val="22"/>
          <w:szCs w:val="22"/>
          <w:u w:val="single"/>
        </w:rPr>
      </w:pPr>
      <w:r w:rsidRPr="002D3214">
        <w:rPr>
          <w:rFonts w:ascii="Calibri Light" w:hAnsi="Calibri Light"/>
          <w:sz w:val="22"/>
          <w:szCs w:val="22"/>
        </w:rPr>
        <w:t xml:space="preserve">Wykonawca może dokonywać zmiany osób wskazanych w ust. 3, przedstawionych w ofercie, jedynie za uprzednią zgodą Zamawiającego, akceptującego nowe osoby. Zmiana którejkolwiek z osób, o których mowa w zdaniu poprzednim, w trakcie realizacji przedmiotowej umowy musi być uzasadniona przez Wykonawcę na piśmie i wymaga zaakceptowania przez Zamawiającego. Nowe osoby muszą posiadać uprawnienia stosowne do wykonywanych czynności oraz kwalifikacje takie same lub wyższe od kwalifikacji wymaganych w SIWZ i przedstawionych w ofercie, </w:t>
      </w:r>
      <w:r w:rsidR="00BC3B4C" w:rsidRPr="002D3214">
        <w:rPr>
          <w:rFonts w:ascii="Calibri Light" w:hAnsi="Calibri Light"/>
          <w:sz w:val="22"/>
          <w:szCs w:val="22"/>
          <w:u w:val="single"/>
        </w:rPr>
        <w:t>w tym osoba posiadająca uprawnienia budowlane do kierowania robotami budowlanymi, w specjalności inżynieryjnej drogowej, wskazane w ofercie doświadczenie.</w:t>
      </w:r>
    </w:p>
    <w:p w:rsidR="007A11E4" w:rsidRPr="002D3214" w:rsidRDefault="007A11E4" w:rsidP="00E250CB">
      <w:pPr>
        <w:pStyle w:val="Tekstpodstawowy2"/>
        <w:numPr>
          <w:ilvl w:val="0"/>
          <w:numId w:val="30"/>
        </w:numPr>
        <w:spacing w:line="276" w:lineRule="auto"/>
        <w:jc w:val="both"/>
        <w:rPr>
          <w:rFonts w:ascii="Calibri Light" w:hAnsi="Calibri Light"/>
          <w:sz w:val="22"/>
          <w:szCs w:val="22"/>
        </w:rPr>
      </w:pPr>
      <w:r w:rsidRPr="002D3214">
        <w:rPr>
          <w:rFonts w:ascii="Calibri Light" w:hAnsi="Calibri Light"/>
          <w:sz w:val="22"/>
          <w:szCs w:val="22"/>
        </w:rPr>
        <w:t>Zamawiający może zażądać od Wykonawcy zmiany osób wymienionych w ust. 3, jeżeli uzna, że nie wykonuj</w:t>
      </w:r>
      <w:r w:rsidR="00BE4FA6" w:rsidRPr="0074649F">
        <w:rPr>
          <w:rFonts w:ascii="Calibri Light" w:hAnsi="Calibri Light"/>
          <w:sz w:val="22"/>
          <w:szCs w:val="22"/>
        </w:rPr>
        <w:t>ą</w:t>
      </w:r>
      <w:r w:rsidRPr="0074649F">
        <w:rPr>
          <w:rFonts w:ascii="Calibri Light" w:hAnsi="Calibri Light"/>
          <w:sz w:val="22"/>
          <w:szCs w:val="22"/>
        </w:rPr>
        <w:t xml:space="preserve"> </w:t>
      </w:r>
      <w:r w:rsidRPr="002D3214">
        <w:rPr>
          <w:rFonts w:ascii="Calibri Light" w:hAnsi="Calibri Light"/>
          <w:sz w:val="22"/>
          <w:szCs w:val="22"/>
        </w:rPr>
        <w:t>one swoich obowiązków wynikających z umowy.</w:t>
      </w:r>
    </w:p>
    <w:p w:rsidR="007A11E4" w:rsidRDefault="007A11E4" w:rsidP="00E250CB">
      <w:pPr>
        <w:pStyle w:val="Tekstpodstawowy2"/>
        <w:numPr>
          <w:ilvl w:val="0"/>
          <w:numId w:val="30"/>
        </w:numPr>
        <w:spacing w:line="276" w:lineRule="auto"/>
        <w:jc w:val="both"/>
        <w:rPr>
          <w:rFonts w:ascii="Calibri Light" w:hAnsi="Calibri Light"/>
          <w:sz w:val="22"/>
          <w:szCs w:val="22"/>
        </w:rPr>
      </w:pPr>
      <w:r w:rsidRPr="002D3214">
        <w:rPr>
          <w:rFonts w:ascii="Calibri Light" w:hAnsi="Calibri Light"/>
          <w:sz w:val="22"/>
          <w:szCs w:val="22"/>
        </w:rPr>
        <w:t>Zaakceptowana przez Zamawiającego zmiana którejkolwiek z osób, o których mowa w ust. 3, winna być dokonana wpisem do dziennika budowy i wymaga sporządzenia aneksu do umowy.</w:t>
      </w:r>
    </w:p>
    <w:p w:rsidR="00C61019" w:rsidRPr="00D21E55" w:rsidRDefault="00C61019" w:rsidP="00C61019">
      <w:pPr>
        <w:pStyle w:val="Tekstpodstawowy2"/>
        <w:numPr>
          <w:ilvl w:val="0"/>
          <w:numId w:val="30"/>
        </w:numPr>
        <w:spacing w:line="276" w:lineRule="auto"/>
        <w:jc w:val="both"/>
        <w:rPr>
          <w:rFonts w:ascii="Calibri Light" w:hAnsi="Calibri Light"/>
          <w:color w:val="000000" w:themeColor="text1"/>
          <w:sz w:val="22"/>
        </w:rPr>
      </w:pPr>
      <w:r w:rsidRPr="00D21E55">
        <w:rPr>
          <w:rFonts w:ascii="Calibri Light" w:hAnsi="Calibri Light"/>
          <w:color w:val="000000" w:themeColor="text1"/>
          <w:sz w:val="22"/>
        </w:rPr>
        <w:t xml:space="preserve">Wykonawca, który </w:t>
      </w:r>
      <w:r w:rsidRPr="00D21E55">
        <w:rPr>
          <w:rFonts w:ascii="Calibri Light" w:hAnsi="Calibri Light"/>
          <w:b/>
          <w:color w:val="000000" w:themeColor="text1"/>
          <w:sz w:val="22"/>
        </w:rPr>
        <w:t>polega na sytuacji finansowej lub ekonomicznej</w:t>
      </w:r>
      <w:r w:rsidRPr="00D21E55">
        <w:rPr>
          <w:rFonts w:ascii="Calibri Light" w:hAnsi="Calibri Light"/>
          <w:color w:val="000000" w:themeColor="text1"/>
          <w:sz w:val="22"/>
        </w:rPr>
        <w:t xml:space="preserve"> innych podmiotów, wskazanych w ofercie: nazwa innego podmiotu  </w:t>
      </w:r>
      <w:r w:rsidRPr="00D21E55">
        <w:rPr>
          <w:rFonts w:ascii="Calibri Light" w:hAnsi="Calibri Light"/>
          <w:strike/>
          <w:color w:val="000000" w:themeColor="text1"/>
          <w:sz w:val="22"/>
        </w:rPr>
        <w:t>…………………</w:t>
      </w:r>
      <w:r w:rsidRPr="00D21E55">
        <w:rPr>
          <w:rFonts w:ascii="Calibri Light" w:hAnsi="Calibri Light"/>
          <w:color w:val="000000" w:themeColor="text1"/>
          <w:sz w:val="22"/>
        </w:rPr>
        <w:t xml:space="preserve"> w zakresie: </w:t>
      </w:r>
      <w:r w:rsidRPr="00D21E55">
        <w:rPr>
          <w:rFonts w:ascii="Calibri Light" w:hAnsi="Calibri Light"/>
          <w:strike/>
          <w:color w:val="000000" w:themeColor="text1"/>
          <w:sz w:val="22"/>
        </w:rPr>
        <w:t>………………</w:t>
      </w:r>
      <w:r w:rsidRPr="00D21E55">
        <w:rPr>
          <w:rFonts w:ascii="Calibri Light" w:hAnsi="Calibri Light"/>
          <w:color w:val="000000" w:themeColor="text1"/>
          <w:sz w:val="22"/>
        </w:rPr>
        <w:t xml:space="preserve"> </w:t>
      </w:r>
      <w:r w:rsidRPr="00D21E55">
        <w:rPr>
          <w:rFonts w:ascii="Calibri Light" w:hAnsi="Calibri Light"/>
          <w:color w:val="000000" w:themeColor="text1"/>
          <w:sz w:val="22"/>
        </w:rPr>
        <w:br/>
        <w:t xml:space="preserve">w formie: </w:t>
      </w:r>
      <w:r w:rsidRPr="00D21E55">
        <w:rPr>
          <w:rFonts w:ascii="Calibri Light" w:hAnsi="Calibri Light"/>
          <w:strike/>
          <w:color w:val="000000" w:themeColor="text1"/>
          <w:sz w:val="22"/>
        </w:rPr>
        <w:t>………………………..</w:t>
      </w:r>
      <w:r w:rsidRPr="00D21E55">
        <w:rPr>
          <w:rFonts w:ascii="Calibri Light" w:hAnsi="Calibri Light"/>
          <w:color w:val="000000" w:themeColor="text1"/>
          <w:sz w:val="22"/>
        </w:rPr>
        <w:t>, odpowiada solidarnie z podmiotem, który zobowiązał się do udostępnienia zasobów, za szkodę poniesioną przez Zamawiającego powstałą wskutek nieudostępnienia tych zasobów, chyba że za nieudostępnienie zasobów nie ponosi winy.</w:t>
      </w:r>
    </w:p>
    <w:p w:rsidR="007A11E4" w:rsidRPr="002D3214" w:rsidRDefault="007A11E4" w:rsidP="00E250CB">
      <w:pPr>
        <w:pStyle w:val="Tekstpodstawowy2"/>
        <w:numPr>
          <w:ilvl w:val="0"/>
          <w:numId w:val="30"/>
        </w:numPr>
        <w:spacing w:line="276" w:lineRule="auto"/>
        <w:jc w:val="both"/>
        <w:rPr>
          <w:rFonts w:ascii="Calibri Light" w:hAnsi="Calibri Light"/>
          <w:sz w:val="22"/>
          <w:szCs w:val="22"/>
        </w:rPr>
      </w:pPr>
      <w:r w:rsidRPr="002D3214">
        <w:rPr>
          <w:rFonts w:ascii="Calibri Light" w:hAnsi="Calibri Light"/>
          <w:sz w:val="22"/>
          <w:szCs w:val="22"/>
        </w:rPr>
        <w:t xml:space="preserve">Wykonawca zobowiązuje się do udokumentowania udziału w realizacji przedmiotu umowy osób, o których mowa w ust. 3 umowy najpóźniej w dacie wystawienia faktury końcowej, o której mowa w </w:t>
      </w:r>
      <w:r w:rsidRPr="002D3214">
        <w:rPr>
          <w:rFonts w:ascii="Calibri Light" w:hAnsi="Calibri Light"/>
          <w:sz w:val="22"/>
          <w:szCs w:val="22"/>
        </w:rPr>
        <w:sym w:font="Arial" w:char="00A7"/>
      </w:r>
      <w:r w:rsidRPr="002D3214">
        <w:rPr>
          <w:rFonts w:ascii="Calibri Light" w:hAnsi="Calibri Light"/>
          <w:sz w:val="22"/>
          <w:szCs w:val="22"/>
        </w:rPr>
        <w:t xml:space="preserve"> </w:t>
      </w:r>
      <w:r w:rsidR="00113758" w:rsidRPr="002D3214">
        <w:rPr>
          <w:rFonts w:ascii="Calibri Light" w:hAnsi="Calibri Light"/>
          <w:sz w:val="22"/>
          <w:szCs w:val="22"/>
        </w:rPr>
        <w:t>8</w:t>
      </w:r>
      <w:r w:rsidRPr="002D3214">
        <w:rPr>
          <w:rFonts w:ascii="Calibri Light" w:hAnsi="Calibri Light"/>
          <w:sz w:val="22"/>
          <w:szCs w:val="22"/>
        </w:rPr>
        <w:t xml:space="preserve"> ust. 1 pkt 2.</w:t>
      </w:r>
    </w:p>
    <w:p w:rsidR="005177C8" w:rsidRPr="00D21E55" w:rsidRDefault="005177C8" w:rsidP="005177C8">
      <w:pPr>
        <w:pStyle w:val="Tekstpodstawowy2"/>
        <w:numPr>
          <w:ilvl w:val="0"/>
          <w:numId w:val="30"/>
        </w:numPr>
        <w:spacing w:line="276" w:lineRule="auto"/>
        <w:jc w:val="both"/>
        <w:rPr>
          <w:rFonts w:ascii="Calibri Light" w:hAnsi="Calibri Light"/>
          <w:sz w:val="22"/>
        </w:rPr>
      </w:pPr>
      <w:r w:rsidRPr="00D21E55">
        <w:rPr>
          <w:rFonts w:ascii="Calibri Light" w:hAnsi="Calibri Light"/>
          <w:sz w:val="22"/>
        </w:rPr>
        <w:t>W przypadku zmiany osoby, o której mowa w ust. 1 pkt 2) i ust. 3 Wykonawca zobowiązany jest do złożenia   oświadczenia, o wypełnieniu obowiązków informacyjnych przewidzianych w art. 13 lub art. 14 Rozporządzenia Parlamentu Europejskiego i Rady (UE) 2016/679 z dnia 27 kwietnia 2016 r. w sprawie ochrony osób fizycznych w związku z przetwarzaniem danych osobowych i w sprawie swobodnego przepływu takich danych oraz uchylenia dyrektywy 95/46/WE (ogólne rozporządzenie o ochronie danych) (Dz. Urz. UE L 119 z 04.05.2016, str. 1) wobec osób fizycznych, od których dane osobowe bezpośrednio lub pośrednio pozyskał  w celu realizacji niniejszego zamówienia.</w:t>
      </w:r>
    </w:p>
    <w:p w:rsidR="002B56F2" w:rsidRDefault="002B56F2" w:rsidP="00E250CB">
      <w:pPr>
        <w:spacing w:line="276" w:lineRule="auto"/>
        <w:ind w:left="502"/>
        <w:jc w:val="center"/>
        <w:rPr>
          <w:rFonts w:ascii="Calibri Light" w:hAnsi="Calibri Light"/>
          <w:b/>
          <w:sz w:val="22"/>
          <w:szCs w:val="22"/>
        </w:rPr>
      </w:pPr>
    </w:p>
    <w:p w:rsidR="003B06DA" w:rsidRPr="002D3214" w:rsidRDefault="003B06DA" w:rsidP="00E250CB">
      <w:pPr>
        <w:spacing w:line="276" w:lineRule="auto"/>
        <w:ind w:left="502"/>
        <w:jc w:val="center"/>
        <w:rPr>
          <w:rFonts w:ascii="Calibri Light" w:hAnsi="Calibri Light"/>
          <w:b/>
          <w:sz w:val="22"/>
          <w:szCs w:val="22"/>
        </w:rPr>
      </w:pPr>
      <w:r w:rsidRPr="002D3214">
        <w:rPr>
          <w:rFonts w:ascii="Calibri Light" w:hAnsi="Calibri Light"/>
          <w:b/>
          <w:sz w:val="22"/>
          <w:szCs w:val="22"/>
        </w:rPr>
        <w:t xml:space="preserve">KARY UMOWNE, ODSTAPIENIE OD UMOWY </w:t>
      </w:r>
    </w:p>
    <w:p w:rsidR="00226885" w:rsidRPr="002D3214" w:rsidRDefault="00226885" w:rsidP="00E250CB">
      <w:pPr>
        <w:spacing w:line="276" w:lineRule="auto"/>
        <w:ind w:left="502"/>
        <w:jc w:val="center"/>
        <w:rPr>
          <w:rFonts w:ascii="Calibri Light" w:hAnsi="Calibri Light"/>
          <w:sz w:val="22"/>
          <w:szCs w:val="22"/>
        </w:rPr>
      </w:pPr>
    </w:p>
    <w:p w:rsidR="001B1308" w:rsidRPr="001B1308" w:rsidRDefault="003B06DA" w:rsidP="001B1308">
      <w:pPr>
        <w:spacing w:line="276" w:lineRule="auto"/>
        <w:ind w:left="502"/>
        <w:jc w:val="center"/>
        <w:rPr>
          <w:rFonts w:ascii="Calibri Light" w:hAnsi="Calibri Light"/>
          <w:b/>
          <w:sz w:val="22"/>
          <w:szCs w:val="22"/>
        </w:rPr>
      </w:pPr>
      <w:r w:rsidRPr="001B1308">
        <w:rPr>
          <w:rFonts w:ascii="Calibri Light" w:hAnsi="Calibri Light"/>
          <w:b/>
          <w:sz w:val="22"/>
          <w:szCs w:val="22"/>
        </w:rPr>
        <w:sym w:font="Arial" w:char="00A7"/>
      </w:r>
      <w:r w:rsidR="00845C3B" w:rsidRPr="001B1308">
        <w:rPr>
          <w:rFonts w:ascii="Calibri Light" w:hAnsi="Calibri Light"/>
          <w:b/>
          <w:sz w:val="22"/>
          <w:szCs w:val="22"/>
        </w:rPr>
        <w:t xml:space="preserve"> 1</w:t>
      </w:r>
      <w:r w:rsidR="00367F66" w:rsidRPr="001B1308">
        <w:rPr>
          <w:rFonts w:ascii="Calibri Light" w:hAnsi="Calibri Light"/>
          <w:b/>
          <w:sz w:val="22"/>
          <w:szCs w:val="22"/>
        </w:rPr>
        <w:t>4</w:t>
      </w:r>
    </w:p>
    <w:p w:rsidR="003B06DA" w:rsidRPr="002D3214" w:rsidRDefault="003B06DA" w:rsidP="00E250CB">
      <w:pPr>
        <w:numPr>
          <w:ilvl w:val="2"/>
          <w:numId w:val="7"/>
        </w:numPr>
        <w:tabs>
          <w:tab w:val="clear" w:pos="2160"/>
          <w:tab w:val="num" w:pos="360"/>
          <w:tab w:val="num" w:pos="3600"/>
        </w:tabs>
        <w:spacing w:line="276" w:lineRule="auto"/>
        <w:ind w:left="360"/>
        <w:jc w:val="both"/>
        <w:rPr>
          <w:rFonts w:ascii="Calibri Light" w:hAnsi="Calibri Light"/>
          <w:sz w:val="22"/>
          <w:szCs w:val="22"/>
        </w:rPr>
      </w:pPr>
      <w:r w:rsidRPr="002D3214">
        <w:rPr>
          <w:rFonts w:ascii="Calibri Light" w:hAnsi="Calibri Light"/>
          <w:sz w:val="22"/>
          <w:szCs w:val="22"/>
        </w:rPr>
        <w:t>Wykonawca zapłaci Zamawiającemu karę umowną:</w:t>
      </w:r>
    </w:p>
    <w:p w:rsidR="003B06DA" w:rsidRPr="002D3214" w:rsidRDefault="003B06DA" w:rsidP="00E250CB">
      <w:pPr>
        <w:numPr>
          <w:ilvl w:val="0"/>
          <w:numId w:val="23"/>
        </w:numPr>
        <w:tabs>
          <w:tab w:val="num" w:pos="709"/>
        </w:tabs>
        <w:spacing w:line="276" w:lineRule="auto"/>
        <w:jc w:val="both"/>
        <w:rPr>
          <w:rFonts w:ascii="Calibri Light" w:hAnsi="Calibri Light"/>
          <w:sz w:val="22"/>
          <w:szCs w:val="22"/>
        </w:rPr>
      </w:pPr>
      <w:r w:rsidRPr="002D3214">
        <w:rPr>
          <w:rFonts w:ascii="Calibri Light" w:hAnsi="Calibri Light"/>
          <w:sz w:val="22"/>
          <w:szCs w:val="22"/>
        </w:rPr>
        <w:t>w przypadku niedotrzymania terminu zakończenia prac określon</w:t>
      </w:r>
      <w:r w:rsidR="00A11F3D" w:rsidRPr="002D3214">
        <w:rPr>
          <w:rFonts w:ascii="Calibri Light" w:hAnsi="Calibri Light"/>
          <w:sz w:val="22"/>
          <w:szCs w:val="22"/>
        </w:rPr>
        <w:t xml:space="preserve">ego </w:t>
      </w:r>
      <w:r w:rsidRPr="002D3214">
        <w:rPr>
          <w:rFonts w:ascii="Calibri Light" w:hAnsi="Calibri Light"/>
          <w:sz w:val="22"/>
          <w:szCs w:val="22"/>
        </w:rPr>
        <w:t xml:space="preserve">w </w:t>
      </w:r>
      <w:r w:rsidRPr="002D3214">
        <w:rPr>
          <w:rFonts w:ascii="Calibri Light" w:hAnsi="Calibri Light"/>
          <w:sz w:val="22"/>
          <w:szCs w:val="22"/>
        </w:rPr>
        <w:sym w:font="Arial" w:char="00A7"/>
      </w:r>
      <w:r w:rsidR="00055274" w:rsidRPr="002D3214">
        <w:rPr>
          <w:rFonts w:ascii="Calibri Light" w:hAnsi="Calibri Light"/>
          <w:sz w:val="22"/>
          <w:szCs w:val="22"/>
        </w:rPr>
        <w:t xml:space="preserve"> 6</w:t>
      </w:r>
      <w:r w:rsidRPr="002D3214">
        <w:rPr>
          <w:rFonts w:ascii="Calibri Light" w:hAnsi="Calibri Light"/>
          <w:sz w:val="22"/>
          <w:szCs w:val="22"/>
        </w:rPr>
        <w:t xml:space="preserve"> ust. 1</w:t>
      </w:r>
      <w:r w:rsidR="004268E6" w:rsidRPr="002D3214">
        <w:rPr>
          <w:rFonts w:ascii="Calibri Light" w:hAnsi="Calibri Light"/>
          <w:sz w:val="22"/>
          <w:szCs w:val="22"/>
        </w:rPr>
        <w:t xml:space="preserve"> </w:t>
      </w:r>
      <w:r w:rsidRPr="002D3214">
        <w:rPr>
          <w:rFonts w:ascii="Calibri Light" w:hAnsi="Calibri Light"/>
          <w:sz w:val="22"/>
          <w:szCs w:val="22"/>
        </w:rPr>
        <w:t>w wysokości 0,</w:t>
      </w:r>
      <w:r w:rsidR="005A4F5E">
        <w:rPr>
          <w:rFonts w:ascii="Calibri Light" w:hAnsi="Calibri Light"/>
          <w:sz w:val="22"/>
          <w:szCs w:val="22"/>
        </w:rPr>
        <w:t>07</w:t>
      </w:r>
      <w:r w:rsidRPr="002D3214">
        <w:rPr>
          <w:rFonts w:ascii="Calibri Light" w:hAnsi="Calibri Light"/>
          <w:sz w:val="22"/>
          <w:szCs w:val="22"/>
        </w:rPr>
        <w:t xml:space="preserve"> % wynagrodzenia umownego brutto za każdy dzień zwłoki;</w:t>
      </w:r>
    </w:p>
    <w:p w:rsidR="003B06DA" w:rsidRPr="002D3214" w:rsidRDefault="003B06DA" w:rsidP="00E250CB">
      <w:pPr>
        <w:numPr>
          <w:ilvl w:val="0"/>
          <w:numId w:val="23"/>
        </w:numPr>
        <w:tabs>
          <w:tab w:val="num" w:pos="709"/>
        </w:tabs>
        <w:spacing w:line="276" w:lineRule="auto"/>
        <w:jc w:val="both"/>
        <w:rPr>
          <w:rFonts w:ascii="Calibri Light" w:hAnsi="Calibri Light"/>
          <w:sz w:val="22"/>
          <w:szCs w:val="22"/>
        </w:rPr>
      </w:pPr>
      <w:r w:rsidRPr="002D3214">
        <w:rPr>
          <w:rFonts w:ascii="Calibri Light" w:hAnsi="Calibri Light"/>
          <w:sz w:val="22"/>
          <w:szCs w:val="22"/>
        </w:rPr>
        <w:t xml:space="preserve">w przypadku </w:t>
      </w:r>
      <w:r w:rsidR="00E8705F" w:rsidRPr="002D3214">
        <w:rPr>
          <w:rFonts w:ascii="Calibri Light" w:hAnsi="Calibri Light"/>
          <w:sz w:val="22"/>
          <w:szCs w:val="22"/>
        </w:rPr>
        <w:t xml:space="preserve">zmiany </w:t>
      </w:r>
      <w:r w:rsidR="00C74052" w:rsidRPr="002D3214">
        <w:rPr>
          <w:rFonts w:ascii="Calibri Light" w:hAnsi="Calibri Light"/>
          <w:sz w:val="22"/>
          <w:szCs w:val="22"/>
        </w:rPr>
        <w:t xml:space="preserve">osób </w:t>
      </w:r>
      <w:r w:rsidR="0007552F" w:rsidRPr="002D3214">
        <w:rPr>
          <w:rFonts w:ascii="Calibri Light" w:hAnsi="Calibri Light"/>
          <w:sz w:val="22"/>
          <w:szCs w:val="22"/>
        </w:rPr>
        <w:t xml:space="preserve">wskazanych </w:t>
      </w:r>
      <w:r w:rsidR="00C74052" w:rsidRPr="002D3214">
        <w:rPr>
          <w:rFonts w:ascii="Calibri Light" w:hAnsi="Calibri Light"/>
          <w:sz w:val="22"/>
          <w:szCs w:val="22"/>
        </w:rPr>
        <w:t xml:space="preserve"> w </w:t>
      </w:r>
      <w:r w:rsidR="002801A3" w:rsidRPr="002D3214">
        <w:rPr>
          <w:rFonts w:ascii="Calibri Light" w:hAnsi="Calibri Light"/>
          <w:sz w:val="22"/>
          <w:szCs w:val="22"/>
        </w:rPr>
        <w:sym w:font="Arial" w:char="00A7"/>
      </w:r>
      <w:r w:rsidR="002801A3" w:rsidRPr="002D3214">
        <w:rPr>
          <w:rFonts w:ascii="Calibri Light" w:hAnsi="Calibri Light"/>
          <w:sz w:val="22"/>
          <w:szCs w:val="22"/>
        </w:rPr>
        <w:t xml:space="preserve"> </w:t>
      </w:r>
      <w:r w:rsidR="00C74052" w:rsidRPr="002D3214">
        <w:rPr>
          <w:rFonts w:ascii="Calibri Light" w:hAnsi="Calibri Light"/>
          <w:sz w:val="22"/>
          <w:szCs w:val="22"/>
        </w:rPr>
        <w:t>1</w:t>
      </w:r>
      <w:r w:rsidR="002801A3" w:rsidRPr="002D3214">
        <w:rPr>
          <w:rFonts w:ascii="Calibri Light" w:hAnsi="Calibri Light"/>
          <w:sz w:val="22"/>
          <w:szCs w:val="22"/>
        </w:rPr>
        <w:t>3</w:t>
      </w:r>
      <w:r w:rsidR="00C74052" w:rsidRPr="002D3214">
        <w:rPr>
          <w:rFonts w:ascii="Calibri Light" w:hAnsi="Calibri Light"/>
          <w:sz w:val="22"/>
          <w:szCs w:val="22"/>
        </w:rPr>
        <w:t xml:space="preserve"> ust. 3  umowy </w:t>
      </w:r>
      <w:r w:rsidRPr="002D3214">
        <w:rPr>
          <w:rFonts w:ascii="Calibri Light" w:hAnsi="Calibri Light"/>
          <w:sz w:val="22"/>
          <w:szCs w:val="22"/>
        </w:rPr>
        <w:t xml:space="preserve">bez zgody Zamawiającego, w wysokości </w:t>
      </w:r>
      <w:r w:rsidR="005A4F5E">
        <w:rPr>
          <w:rFonts w:ascii="Calibri Light" w:hAnsi="Calibri Light"/>
          <w:sz w:val="22"/>
          <w:szCs w:val="22"/>
        </w:rPr>
        <w:br/>
        <w:t>1</w:t>
      </w:r>
      <w:r w:rsidRPr="002D3214">
        <w:rPr>
          <w:rFonts w:ascii="Calibri Light" w:hAnsi="Calibri Light"/>
          <w:sz w:val="22"/>
          <w:szCs w:val="22"/>
        </w:rPr>
        <w:t xml:space="preserve"> % wynagrodzenia umownego brutto</w:t>
      </w:r>
      <w:r w:rsidR="007A11E4" w:rsidRPr="002D3214">
        <w:rPr>
          <w:rFonts w:ascii="Calibri Light" w:hAnsi="Calibri Light"/>
          <w:sz w:val="22"/>
          <w:szCs w:val="22"/>
        </w:rPr>
        <w:t xml:space="preserve"> za każdy stwierdzony przypadek</w:t>
      </w:r>
    </w:p>
    <w:p w:rsidR="003B06DA" w:rsidRPr="002D3214" w:rsidRDefault="003B06DA" w:rsidP="00E250CB">
      <w:pPr>
        <w:numPr>
          <w:ilvl w:val="0"/>
          <w:numId w:val="23"/>
        </w:numPr>
        <w:tabs>
          <w:tab w:val="num" w:pos="709"/>
        </w:tabs>
        <w:spacing w:line="276" w:lineRule="auto"/>
        <w:jc w:val="both"/>
        <w:rPr>
          <w:rFonts w:ascii="Calibri Light" w:hAnsi="Calibri Light"/>
          <w:sz w:val="22"/>
          <w:szCs w:val="22"/>
        </w:rPr>
      </w:pPr>
      <w:r w:rsidRPr="002D3214">
        <w:rPr>
          <w:rFonts w:ascii="Calibri Light" w:hAnsi="Calibri Light"/>
          <w:sz w:val="22"/>
          <w:szCs w:val="22"/>
        </w:rPr>
        <w:t>za zwłokę w usunięciu wad stwierdzonych przy odbiorze końcowym lub stwierdzonych w przeglądach gwarancyjnych w wysokoś</w:t>
      </w:r>
      <w:r w:rsidR="00CC076E" w:rsidRPr="002D3214">
        <w:rPr>
          <w:rFonts w:ascii="Calibri Light" w:hAnsi="Calibri Light"/>
          <w:sz w:val="22"/>
          <w:szCs w:val="22"/>
        </w:rPr>
        <w:t>ci 0,</w:t>
      </w:r>
      <w:r w:rsidR="005A4F5E">
        <w:rPr>
          <w:rFonts w:ascii="Calibri Light" w:hAnsi="Calibri Light"/>
          <w:sz w:val="22"/>
          <w:szCs w:val="22"/>
        </w:rPr>
        <w:t xml:space="preserve">01 </w:t>
      </w:r>
      <w:r w:rsidR="00CC076E" w:rsidRPr="002D3214">
        <w:rPr>
          <w:rFonts w:ascii="Calibri Light" w:hAnsi="Calibri Light"/>
          <w:sz w:val="22"/>
          <w:szCs w:val="22"/>
        </w:rPr>
        <w:t xml:space="preserve">% wynagrodzenia umownego </w:t>
      </w:r>
      <w:r w:rsidRPr="002D3214">
        <w:rPr>
          <w:rFonts w:ascii="Calibri Light" w:hAnsi="Calibri Light"/>
          <w:sz w:val="22"/>
          <w:szCs w:val="22"/>
        </w:rPr>
        <w:t>brutto za każdy dzień zwłoki, liczone od dnia wyznaczonego na usunięcie wad do dnia faktycznego usunięcia;</w:t>
      </w:r>
    </w:p>
    <w:p w:rsidR="003B06DA" w:rsidRPr="002D3214" w:rsidRDefault="003B06DA" w:rsidP="00E250CB">
      <w:pPr>
        <w:numPr>
          <w:ilvl w:val="0"/>
          <w:numId w:val="23"/>
        </w:numPr>
        <w:tabs>
          <w:tab w:val="num" w:pos="709"/>
        </w:tabs>
        <w:spacing w:line="276" w:lineRule="auto"/>
        <w:jc w:val="both"/>
        <w:rPr>
          <w:rFonts w:ascii="Calibri Light" w:hAnsi="Calibri Light"/>
          <w:sz w:val="22"/>
          <w:szCs w:val="22"/>
        </w:rPr>
      </w:pPr>
      <w:r w:rsidRPr="002D3214">
        <w:rPr>
          <w:rFonts w:ascii="Calibri Light" w:hAnsi="Calibri Light"/>
          <w:sz w:val="22"/>
          <w:szCs w:val="22"/>
        </w:rPr>
        <w:t>za odstąpienie od umowy przez Zamawiającego lub Wykonawcę z przyczyn, za które ponosi odpowiedzialność Wykonawca w wysokości 10 % wynagrodzenia umownego brutto;</w:t>
      </w:r>
    </w:p>
    <w:p w:rsidR="003B06DA" w:rsidRPr="002D3214" w:rsidRDefault="003B06DA" w:rsidP="005A4F5E">
      <w:pPr>
        <w:numPr>
          <w:ilvl w:val="0"/>
          <w:numId w:val="23"/>
        </w:numPr>
        <w:spacing w:line="276" w:lineRule="auto"/>
        <w:jc w:val="both"/>
        <w:rPr>
          <w:rFonts w:ascii="Calibri Light" w:hAnsi="Calibri Light"/>
          <w:sz w:val="22"/>
          <w:szCs w:val="22"/>
        </w:rPr>
      </w:pPr>
      <w:r w:rsidRPr="002D3214">
        <w:rPr>
          <w:rFonts w:ascii="Calibri Light" w:hAnsi="Calibri Light"/>
          <w:sz w:val="22"/>
          <w:szCs w:val="22"/>
        </w:rPr>
        <w:t xml:space="preserve">za nieuzasadnione zaniechanie wykonywania prac określonych umową, trwające powyżej </w:t>
      </w:r>
      <w:r w:rsidR="00442BF7">
        <w:rPr>
          <w:rFonts w:ascii="Calibri Light" w:hAnsi="Calibri Light"/>
          <w:sz w:val="22"/>
          <w:szCs w:val="22"/>
        </w:rPr>
        <w:t>14</w:t>
      </w:r>
      <w:r w:rsidRPr="002D3214">
        <w:rPr>
          <w:rFonts w:ascii="Calibri Light" w:hAnsi="Calibri Light"/>
          <w:sz w:val="22"/>
          <w:szCs w:val="22"/>
        </w:rPr>
        <w:t xml:space="preserve"> dni lub nieuzasadnione niepodjęcie prac określonych umową w terminie </w:t>
      </w:r>
      <w:r w:rsidR="00442BF7">
        <w:rPr>
          <w:rFonts w:ascii="Calibri Light" w:hAnsi="Calibri Light"/>
          <w:sz w:val="22"/>
          <w:szCs w:val="22"/>
        </w:rPr>
        <w:t>14</w:t>
      </w:r>
      <w:r w:rsidRPr="002D3214">
        <w:rPr>
          <w:rFonts w:ascii="Calibri Light" w:hAnsi="Calibri Light"/>
          <w:sz w:val="22"/>
          <w:szCs w:val="22"/>
        </w:rPr>
        <w:t xml:space="preserve"> dni od dnia przekazania placu </w:t>
      </w:r>
      <w:r w:rsidRPr="002D3214">
        <w:rPr>
          <w:rFonts w:ascii="Calibri Light" w:hAnsi="Calibri Light"/>
          <w:sz w:val="22"/>
          <w:szCs w:val="22"/>
        </w:rPr>
        <w:lastRenderedPageBreak/>
        <w:t xml:space="preserve">budowy, w wysokości  </w:t>
      </w:r>
      <w:r w:rsidR="005A4F5E">
        <w:rPr>
          <w:rFonts w:ascii="Calibri Light" w:hAnsi="Calibri Light"/>
          <w:sz w:val="22"/>
          <w:szCs w:val="22"/>
        </w:rPr>
        <w:t xml:space="preserve">0,02 </w:t>
      </w:r>
      <w:r w:rsidRPr="002D3214">
        <w:rPr>
          <w:rFonts w:ascii="Calibri Light" w:hAnsi="Calibri Light"/>
          <w:sz w:val="22"/>
          <w:szCs w:val="22"/>
        </w:rPr>
        <w:t xml:space="preserve">% wynagrodzenia umownego brutto; </w:t>
      </w:r>
      <w:r w:rsidR="005A4F5E">
        <w:rPr>
          <w:rFonts w:ascii="Calibri Light" w:hAnsi="Calibri Light"/>
          <w:sz w:val="22"/>
          <w:szCs w:val="22"/>
        </w:rPr>
        <w:t xml:space="preserve">w przypadku ukończenia inwestycji w terminie przewidzianym w </w:t>
      </w:r>
      <w:r w:rsidR="005A4F5E" w:rsidRPr="005A4F5E">
        <w:rPr>
          <w:rFonts w:ascii="Calibri Light" w:hAnsi="Calibri Light"/>
          <w:sz w:val="22"/>
          <w:szCs w:val="22"/>
        </w:rPr>
        <w:t>§</w:t>
      </w:r>
      <w:r w:rsidR="005A4F5E">
        <w:rPr>
          <w:rFonts w:ascii="Calibri Light" w:hAnsi="Calibri Light"/>
          <w:sz w:val="22"/>
          <w:szCs w:val="22"/>
        </w:rPr>
        <w:t xml:space="preserve"> 6 ust. 1, Zamawiający odstąpi od naliczania kary z tego tytułu;</w:t>
      </w:r>
    </w:p>
    <w:p w:rsidR="00CA1E10" w:rsidRPr="002D3214" w:rsidRDefault="00375A6F" w:rsidP="00E250CB">
      <w:pPr>
        <w:numPr>
          <w:ilvl w:val="0"/>
          <w:numId w:val="23"/>
        </w:numPr>
        <w:tabs>
          <w:tab w:val="num" w:pos="709"/>
        </w:tabs>
        <w:spacing w:line="276" w:lineRule="auto"/>
        <w:jc w:val="both"/>
        <w:rPr>
          <w:rFonts w:ascii="Calibri Light" w:hAnsi="Calibri Light"/>
          <w:sz w:val="22"/>
          <w:szCs w:val="22"/>
        </w:rPr>
      </w:pPr>
      <w:r w:rsidRPr="002D3214">
        <w:rPr>
          <w:rFonts w:ascii="Calibri Light" w:hAnsi="Calibri Light"/>
          <w:sz w:val="22"/>
          <w:szCs w:val="22"/>
        </w:rPr>
        <w:t xml:space="preserve">za nieterminową lub za brak zapłaty wynagrodzenia należnego Podwykonawcy lub dalszemu Podwykonawcy – w wysokości </w:t>
      </w:r>
      <w:r w:rsidR="005A4F5E">
        <w:rPr>
          <w:rFonts w:ascii="Calibri Light" w:hAnsi="Calibri Light"/>
          <w:sz w:val="22"/>
          <w:szCs w:val="22"/>
        </w:rPr>
        <w:t>0,</w:t>
      </w:r>
      <w:r w:rsidRPr="002D3214">
        <w:rPr>
          <w:rFonts w:ascii="Calibri Light" w:hAnsi="Calibri Light"/>
          <w:sz w:val="22"/>
          <w:szCs w:val="22"/>
        </w:rPr>
        <w:t xml:space="preserve">1 % wynagrodzenia umownego brutto określonego </w:t>
      </w:r>
      <w:r w:rsidRPr="002D3214">
        <w:rPr>
          <w:rFonts w:ascii="Calibri Light" w:hAnsi="Calibri Light"/>
          <w:sz w:val="22"/>
          <w:szCs w:val="22"/>
        </w:rPr>
        <w:br/>
        <w:t>w umowie  z danym podwykonawcą w każdym przypadku stwierdzenia takiego uchybienia</w:t>
      </w:r>
    </w:p>
    <w:p w:rsidR="003B06DA" w:rsidRPr="002D3214" w:rsidRDefault="003B06DA" w:rsidP="00E250CB">
      <w:pPr>
        <w:numPr>
          <w:ilvl w:val="0"/>
          <w:numId w:val="23"/>
        </w:numPr>
        <w:tabs>
          <w:tab w:val="num" w:pos="709"/>
        </w:tabs>
        <w:spacing w:line="276" w:lineRule="auto"/>
        <w:jc w:val="both"/>
        <w:rPr>
          <w:rFonts w:ascii="Calibri Light" w:hAnsi="Calibri Light"/>
          <w:sz w:val="22"/>
          <w:szCs w:val="22"/>
        </w:rPr>
      </w:pPr>
      <w:r w:rsidRPr="002D3214">
        <w:rPr>
          <w:rFonts w:ascii="Calibri Light" w:hAnsi="Calibri Light"/>
          <w:sz w:val="22"/>
          <w:szCs w:val="22"/>
        </w:rPr>
        <w:t>za nieprzedłożenie do zaakceptowania projektu umowy o podwykonawstwo, której przedmiotem są roboty budowlane lub projektu jej zmiany – w wysokości</w:t>
      </w:r>
      <w:r w:rsidR="007903B4" w:rsidRPr="002D3214">
        <w:rPr>
          <w:rFonts w:ascii="Calibri Light" w:hAnsi="Calibri Light"/>
          <w:sz w:val="22"/>
          <w:szCs w:val="22"/>
        </w:rPr>
        <w:t xml:space="preserve"> </w:t>
      </w:r>
      <w:r w:rsidR="003622A7" w:rsidRPr="002D3214">
        <w:rPr>
          <w:rFonts w:ascii="Calibri Light" w:hAnsi="Calibri Light"/>
          <w:sz w:val="22"/>
          <w:szCs w:val="22"/>
        </w:rPr>
        <w:t>2</w:t>
      </w:r>
      <w:r w:rsidR="00DF2024" w:rsidRPr="002D3214">
        <w:rPr>
          <w:rFonts w:ascii="Calibri Light" w:hAnsi="Calibri Light"/>
          <w:sz w:val="22"/>
          <w:szCs w:val="22"/>
        </w:rPr>
        <w:t xml:space="preserve"> % </w:t>
      </w:r>
      <w:r w:rsidRPr="002D3214">
        <w:rPr>
          <w:rFonts w:ascii="Calibri Light" w:hAnsi="Calibri Light"/>
          <w:sz w:val="22"/>
          <w:szCs w:val="22"/>
        </w:rPr>
        <w:t>wynagrodzenia umownego brutto w każdym przypadku stwierdzenia takiego uchybienia;</w:t>
      </w:r>
    </w:p>
    <w:p w:rsidR="003B06DA" w:rsidRPr="002D3214" w:rsidRDefault="003B06DA" w:rsidP="00E250CB">
      <w:pPr>
        <w:numPr>
          <w:ilvl w:val="0"/>
          <w:numId w:val="23"/>
        </w:numPr>
        <w:tabs>
          <w:tab w:val="num" w:pos="709"/>
        </w:tabs>
        <w:spacing w:line="276" w:lineRule="auto"/>
        <w:jc w:val="both"/>
        <w:rPr>
          <w:rFonts w:ascii="Calibri Light" w:hAnsi="Calibri Light"/>
          <w:sz w:val="22"/>
          <w:szCs w:val="22"/>
        </w:rPr>
      </w:pPr>
      <w:r w:rsidRPr="002D3214">
        <w:rPr>
          <w:rFonts w:ascii="Calibri Light" w:hAnsi="Calibri Light"/>
          <w:sz w:val="22"/>
          <w:szCs w:val="22"/>
        </w:rPr>
        <w:t>za nieprzedłożenie poświadczonej za zg</w:t>
      </w:r>
      <w:r w:rsidR="00CC076E" w:rsidRPr="002D3214">
        <w:rPr>
          <w:rFonts w:ascii="Calibri Light" w:hAnsi="Calibri Light"/>
          <w:sz w:val="22"/>
          <w:szCs w:val="22"/>
        </w:rPr>
        <w:t xml:space="preserve">odność z oryginałem kopii umowy </w:t>
      </w:r>
      <w:r w:rsidRPr="002D3214">
        <w:rPr>
          <w:rFonts w:ascii="Calibri Light" w:hAnsi="Calibri Light"/>
          <w:sz w:val="22"/>
          <w:szCs w:val="22"/>
        </w:rPr>
        <w:t xml:space="preserve">o podwykonawstwo lub jej zmiany – w wysokości </w:t>
      </w:r>
      <w:r w:rsidR="005A4F5E">
        <w:rPr>
          <w:rFonts w:ascii="Calibri Light" w:hAnsi="Calibri Light"/>
          <w:sz w:val="22"/>
          <w:szCs w:val="22"/>
        </w:rPr>
        <w:t>0,01</w:t>
      </w:r>
      <w:r w:rsidR="004C1BD6" w:rsidRPr="002D3214">
        <w:rPr>
          <w:rFonts w:ascii="Calibri Light" w:hAnsi="Calibri Light"/>
          <w:sz w:val="22"/>
          <w:szCs w:val="22"/>
        </w:rPr>
        <w:t xml:space="preserve"> </w:t>
      </w:r>
      <w:r w:rsidR="00DF2024" w:rsidRPr="002D3214">
        <w:rPr>
          <w:rFonts w:ascii="Calibri Light" w:hAnsi="Calibri Light"/>
          <w:sz w:val="22"/>
          <w:szCs w:val="22"/>
        </w:rPr>
        <w:t xml:space="preserve">% </w:t>
      </w:r>
      <w:r w:rsidRPr="002D3214">
        <w:rPr>
          <w:rFonts w:ascii="Calibri Light" w:hAnsi="Calibri Light"/>
          <w:sz w:val="22"/>
          <w:szCs w:val="22"/>
        </w:rPr>
        <w:t xml:space="preserve">wynagrodzenia umownego brutto </w:t>
      </w:r>
      <w:r w:rsidR="00CA1E10" w:rsidRPr="002D3214">
        <w:rPr>
          <w:rFonts w:ascii="Calibri Light" w:hAnsi="Calibri Light"/>
          <w:sz w:val="22"/>
          <w:szCs w:val="22"/>
        </w:rPr>
        <w:t xml:space="preserve">określonego w umowie z danym podwykonawcą </w:t>
      </w:r>
      <w:r w:rsidRPr="002D3214">
        <w:rPr>
          <w:rFonts w:ascii="Calibri Light" w:hAnsi="Calibri Light"/>
          <w:sz w:val="22"/>
          <w:szCs w:val="22"/>
        </w:rPr>
        <w:t>w każdym przypadku stwierdzenia takiego uchybienia;</w:t>
      </w:r>
    </w:p>
    <w:p w:rsidR="003B06DA" w:rsidRPr="002D3214" w:rsidRDefault="003B06DA" w:rsidP="00E250CB">
      <w:pPr>
        <w:numPr>
          <w:ilvl w:val="0"/>
          <w:numId w:val="23"/>
        </w:numPr>
        <w:tabs>
          <w:tab w:val="num" w:pos="709"/>
        </w:tabs>
        <w:spacing w:line="276" w:lineRule="auto"/>
        <w:jc w:val="both"/>
        <w:rPr>
          <w:rFonts w:ascii="Calibri Light" w:hAnsi="Calibri Light"/>
          <w:sz w:val="22"/>
          <w:szCs w:val="22"/>
        </w:rPr>
      </w:pPr>
      <w:r w:rsidRPr="002D3214">
        <w:rPr>
          <w:rFonts w:ascii="Calibri Light" w:hAnsi="Calibri Light"/>
          <w:sz w:val="22"/>
          <w:szCs w:val="22"/>
        </w:rPr>
        <w:t xml:space="preserve">za nieprzedłożenie w </w:t>
      </w:r>
      <w:r w:rsidRPr="00BE4FA6">
        <w:rPr>
          <w:rFonts w:ascii="Calibri Light" w:hAnsi="Calibri Light"/>
          <w:sz w:val="22"/>
          <w:szCs w:val="22"/>
        </w:rPr>
        <w:t xml:space="preserve">terminie wskazanym w </w:t>
      </w:r>
      <w:r w:rsidRPr="00BE4FA6">
        <w:rPr>
          <w:rFonts w:ascii="Calibri Light" w:hAnsi="Calibri Light"/>
          <w:sz w:val="22"/>
          <w:szCs w:val="22"/>
        </w:rPr>
        <w:sym w:font="Arial" w:char="00A7"/>
      </w:r>
      <w:r w:rsidR="008D289B" w:rsidRPr="00BE4FA6">
        <w:rPr>
          <w:rFonts w:ascii="Calibri Light" w:hAnsi="Calibri Light"/>
          <w:sz w:val="22"/>
          <w:szCs w:val="22"/>
        </w:rPr>
        <w:t xml:space="preserve"> </w:t>
      </w:r>
      <w:r w:rsidR="006E627C" w:rsidRPr="00BE4FA6">
        <w:rPr>
          <w:rFonts w:ascii="Calibri Light" w:hAnsi="Calibri Light"/>
          <w:sz w:val="22"/>
          <w:szCs w:val="22"/>
        </w:rPr>
        <w:t>8</w:t>
      </w:r>
      <w:r w:rsidR="00242197" w:rsidRPr="00BE4FA6">
        <w:rPr>
          <w:rFonts w:ascii="Calibri Light" w:hAnsi="Calibri Light"/>
          <w:sz w:val="22"/>
          <w:szCs w:val="22"/>
        </w:rPr>
        <w:t xml:space="preserve"> </w:t>
      </w:r>
      <w:r w:rsidRPr="00BE4FA6">
        <w:rPr>
          <w:rFonts w:ascii="Calibri Light" w:hAnsi="Calibri Light"/>
          <w:sz w:val="22"/>
          <w:szCs w:val="22"/>
        </w:rPr>
        <w:t>ust. 2 pkt 1</w:t>
      </w:r>
      <w:r w:rsidR="00845C3B" w:rsidRPr="00BE4FA6">
        <w:rPr>
          <w:rFonts w:ascii="Calibri Light" w:hAnsi="Calibri Light"/>
          <w:sz w:val="22"/>
          <w:szCs w:val="22"/>
        </w:rPr>
        <w:t xml:space="preserve">) </w:t>
      </w:r>
      <w:r w:rsidRPr="00BE4FA6">
        <w:rPr>
          <w:rFonts w:ascii="Calibri Light" w:hAnsi="Calibri Light"/>
          <w:sz w:val="22"/>
          <w:szCs w:val="22"/>
        </w:rPr>
        <w:t>faktury</w:t>
      </w:r>
      <w:r w:rsidR="005A4F5E">
        <w:rPr>
          <w:rFonts w:ascii="Calibri Light" w:hAnsi="Calibri Light"/>
          <w:sz w:val="22"/>
          <w:szCs w:val="22"/>
        </w:rPr>
        <w:t xml:space="preserve"> Podwykonawcy – w wysokości </w:t>
      </w:r>
      <w:r w:rsidR="005A4F5E">
        <w:rPr>
          <w:rFonts w:ascii="Calibri Light" w:hAnsi="Calibri Light"/>
          <w:sz w:val="22"/>
          <w:szCs w:val="22"/>
        </w:rPr>
        <w:br/>
        <w:t>0,2</w:t>
      </w:r>
      <w:r w:rsidRPr="002D3214">
        <w:rPr>
          <w:rFonts w:ascii="Calibri Light" w:hAnsi="Calibri Light"/>
          <w:sz w:val="22"/>
          <w:szCs w:val="22"/>
        </w:rPr>
        <w:t xml:space="preserve"> % wynagrodzenia umownego brutto w każdym przypadku stwierdzenia takiego uchybienia;</w:t>
      </w:r>
    </w:p>
    <w:p w:rsidR="003B06DA" w:rsidRPr="002D3214" w:rsidRDefault="003B06DA" w:rsidP="00E250CB">
      <w:pPr>
        <w:numPr>
          <w:ilvl w:val="0"/>
          <w:numId w:val="23"/>
        </w:numPr>
        <w:tabs>
          <w:tab w:val="num" w:pos="709"/>
        </w:tabs>
        <w:spacing w:line="276" w:lineRule="auto"/>
        <w:jc w:val="both"/>
        <w:rPr>
          <w:rFonts w:ascii="Calibri Light" w:hAnsi="Calibri Light"/>
          <w:sz w:val="22"/>
          <w:szCs w:val="22"/>
        </w:rPr>
      </w:pPr>
      <w:r w:rsidRPr="002D3214">
        <w:rPr>
          <w:rFonts w:ascii="Calibri Light" w:hAnsi="Calibri Light"/>
          <w:sz w:val="22"/>
          <w:szCs w:val="22"/>
        </w:rPr>
        <w:t>za brak zmiany umowy o podwykonawstwo w zakresie terminu zapłaty, o którym mowa w </w:t>
      </w:r>
      <w:r w:rsidRPr="002D3214">
        <w:rPr>
          <w:rFonts w:ascii="Calibri Light" w:hAnsi="Calibri Light"/>
          <w:sz w:val="22"/>
          <w:szCs w:val="22"/>
        </w:rPr>
        <w:sym w:font="Arial" w:char="00A7"/>
      </w:r>
      <w:r w:rsidR="008D289B" w:rsidRPr="002D3214">
        <w:rPr>
          <w:rFonts w:ascii="Calibri Light" w:hAnsi="Calibri Light"/>
          <w:sz w:val="22"/>
          <w:szCs w:val="22"/>
        </w:rPr>
        <w:t xml:space="preserve"> 1</w:t>
      </w:r>
      <w:r w:rsidR="006E627C" w:rsidRPr="002D3214">
        <w:rPr>
          <w:rFonts w:ascii="Calibri Light" w:hAnsi="Calibri Light"/>
          <w:sz w:val="22"/>
          <w:szCs w:val="22"/>
        </w:rPr>
        <w:t>2</w:t>
      </w:r>
      <w:r w:rsidR="0012322F" w:rsidRPr="002D3214">
        <w:rPr>
          <w:rFonts w:ascii="Calibri Light" w:hAnsi="Calibri Light"/>
          <w:sz w:val="22"/>
          <w:szCs w:val="22"/>
        </w:rPr>
        <w:t xml:space="preserve"> ust. 7 pkt </w:t>
      </w:r>
      <w:r w:rsidR="00836B91" w:rsidRPr="002D3214">
        <w:rPr>
          <w:rFonts w:ascii="Calibri Light" w:hAnsi="Calibri Light"/>
          <w:sz w:val="22"/>
          <w:szCs w:val="22"/>
        </w:rPr>
        <w:t>5)</w:t>
      </w:r>
      <w:r w:rsidRPr="002D3214">
        <w:rPr>
          <w:rFonts w:ascii="Calibri Light" w:hAnsi="Calibri Light"/>
          <w:sz w:val="22"/>
          <w:szCs w:val="22"/>
        </w:rPr>
        <w:t xml:space="preserve"> – w wysokości </w:t>
      </w:r>
      <w:r w:rsidR="005A4F5E">
        <w:rPr>
          <w:rFonts w:ascii="Calibri Light" w:hAnsi="Calibri Light"/>
          <w:sz w:val="22"/>
          <w:szCs w:val="22"/>
        </w:rPr>
        <w:t>0,</w:t>
      </w:r>
      <w:r w:rsidR="00744E6B" w:rsidRPr="002D3214">
        <w:rPr>
          <w:rFonts w:ascii="Calibri Light" w:hAnsi="Calibri Light"/>
          <w:sz w:val="22"/>
          <w:szCs w:val="22"/>
        </w:rPr>
        <w:t xml:space="preserve">2 </w:t>
      </w:r>
      <w:r w:rsidRPr="002D3214">
        <w:rPr>
          <w:rFonts w:ascii="Calibri Light" w:hAnsi="Calibri Light"/>
          <w:sz w:val="22"/>
          <w:szCs w:val="22"/>
        </w:rPr>
        <w:t>% wynagrodzenia umownego brutto w każdym przypadku stwierdzenia takiego uchybienia;</w:t>
      </w:r>
    </w:p>
    <w:p w:rsidR="003B06DA" w:rsidRPr="002D3214" w:rsidRDefault="003B06DA" w:rsidP="00E250CB">
      <w:pPr>
        <w:numPr>
          <w:ilvl w:val="0"/>
          <w:numId w:val="23"/>
        </w:numPr>
        <w:tabs>
          <w:tab w:val="num" w:pos="709"/>
        </w:tabs>
        <w:spacing w:line="276" w:lineRule="auto"/>
        <w:jc w:val="both"/>
        <w:rPr>
          <w:rFonts w:ascii="Calibri Light" w:hAnsi="Calibri Light"/>
          <w:sz w:val="22"/>
          <w:szCs w:val="22"/>
        </w:rPr>
      </w:pPr>
      <w:r w:rsidRPr="002D3214">
        <w:rPr>
          <w:rFonts w:ascii="Calibri Light" w:hAnsi="Calibri Light"/>
          <w:sz w:val="22"/>
          <w:szCs w:val="22"/>
        </w:rPr>
        <w:t xml:space="preserve"> za nieprzedłożenie Zamawiającemu dokumentu, o którym mowa w </w:t>
      </w:r>
      <w:r w:rsidRPr="002D3214">
        <w:rPr>
          <w:rFonts w:ascii="Calibri Light" w:hAnsi="Calibri Light"/>
          <w:sz w:val="22"/>
          <w:szCs w:val="22"/>
        </w:rPr>
        <w:sym w:font="Arial" w:char="00A7"/>
      </w:r>
      <w:r w:rsidR="00845C3B" w:rsidRPr="002D3214">
        <w:rPr>
          <w:rFonts w:ascii="Calibri Light" w:hAnsi="Calibri Light"/>
          <w:sz w:val="22"/>
          <w:szCs w:val="22"/>
        </w:rPr>
        <w:t>3</w:t>
      </w:r>
      <w:r w:rsidRPr="002D3214">
        <w:rPr>
          <w:rFonts w:ascii="Calibri Light" w:hAnsi="Calibri Light"/>
          <w:sz w:val="22"/>
          <w:szCs w:val="22"/>
        </w:rPr>
        <w:t xml:space="preserve"> ust. </w:t>
      </w:r>
      <w:r w:rsidR="00845C3B" w:rsidRPr="002D3214">
        <w:rPr>
          <w:rFonts w:ascii="Calibri Light" w:hAnsi="Calibri Light"/>
          <w:sz w:val="22"/>
          <w:szCs w:val="22"/>
        </w:rPr>
        <w:t>2</w:t>
      </w:r>
      <w:r w:rsidR="00CC7B3C" w:rsidRPr="002D3214">
        <w:rPr>
          <w:rFonts w:ascii="Calibri Light" w:hAnsi="Calibri Light"/>
          <w:sz w:val="22"/>
          <w:szCs w:val="22"/>
        </w:rPr>
        <w:t xml:space="preserve"> lub 3</w:t>
      </w:r>
      <w:r w:rsidRPr="002D3214">
        <w:rPr>
          <w:rFonts w:ascii="Calibri Light" w:hAnsi="Calibri Light"/>
          <w:sz w:val="22"/>
          <w:szCs w:val="22"/>
        </w:rPr>
        <w:t xml:space="preserve"> – </w:t>
      </w:r>
      <w:r w:rsidR="00CA1E10" w:rsidRPr="002D3214">
        <w:rPr>
          <w:rFonts w:ascii="Calibri Light" w:hAnsi="Calibri Light"/>
          <w:sz w:val="22"/>
          <w:szCs w:val="22"/>
        </w:rPr>
        <w:t>10</w:t>
      </w:r>
      <w:r w:rsidR="00585106" w:rsidRPr="002D3214">
        <w:rPr>
          <w:rFonts w:ascii="Calibri Light" w:hAnsi="Calibri Light"/>
          <w:sz w:val="22"/>
          <w:szCs w:val="22"/>
        </w:rPr>
        <w:t xml:space="preserve">00 </w:t>
      </w:r>
      <w:r w:rsidRPr="002D3214">
        <w:rPr>
          <w:rFonts w:ascii="Calibri Light" w:hAnsi="Calibri Light"/>
          <w:sz w:val="22"/>
          <w:szCs w:val="22"/>
        </w:rPr>
        <w:t>zł za każdy dzień zwłoki.</w:t>
      </w:r>
    </w:p>
    <w:p w:rsidR="003B06DA" w:rsidRPr="002D3214" w:rsidRDefault="003B06DA" w:rsidP="00E250CB">
      <w:pPr>
        <w:numPr>
          <w:ilvl w:val="0"/>
          <w:numId w:val="23"/>
        </w:numPr>
        <w:tabs>
          <w:tab w:val="num" w:pos="709"/>
        </w:tabs>
        <w:spacing w:line="276" w:lineRule="auto"/>
        <w:jc w:val="both"/>
        <w:rPr>
          <w:rFonts w:ascii="Calibri Light" w:hAnsi="Calibri Light"/>
          <w:sz w:val="22"/>
          <w:szCs w:val="22"/>
        </w:rPr>
      </w:pPr>
      <w:r w:rsidRPr="002D3214">
        <w:rPr>
          <w:rFonts w:ascii="Calibri Light" w:hAnsi="Calibri Light"/>
          <w:sz w:val="22"/>
          <w:szCs w:val="22"/>
        </w:rPr>
        <w:t>za zaniechanie wykonania wyrównania nawierzchni dróg objętych zakresem robót, bądź używanych przez wykonawcę jako dro</w:t>
      </w:r>
      <w:r w:rsidR="00585106" w:rsidRPr="002D3214">
        <w:rPr>
          <w:rFonts w:ascii="Calibri Light" w:hAnsi="Calibri Light"/>
          <w:sz w:val="22"/>
          <w:szCs w:val="22"/>
        </w:rPr>
        <w:t>gi dojazdowe, karę umowną w wysokości</w:t>
      </w:r>
      <w:r w:rsidRPr="002D3214">
        <w:rPr>
          <w:rFonts w:ascii="Calibri Light" w:hAnsi="Calibri Light"/>
          <w:sz w:val="22"/>
          <w:szCs w:val="22"/>
        </w:rPr>
        <w:t xml:space="preserve"> 500</w:t>
      </w:r>
      <w:r w:rsidR="00CA1E10" w:rsidRPr="002D3214">
        <w:rPr>
          <w:rFonts w:ascii="Calibri Light" w:hAnsi="Calibri Light"/>
          <w:sz w:val="22"/>
          <w:szCs w:val="22"/>
        </w:rPr>
        <w:t>0</w:t>
      </w:r>
      <w:r w:rsidRPr="002D3214">
        <w:rPr>
          <w:rFonts w:ascii="Calibri Light" w:hAnsi="Calibri Light"/>
          <w:sz w:val="22"/>
          <w:szCs w:val="22"/>
        </w:rPr>
        <w:t xml:space="preserve"> zł brutto za każdy dzień zwłoki. Wykonanie, zleconych drogą elektroniczną lub faksem, robót związanych z wyrównaniem nawierzchni, winno nastąpić najpóźniej w dniu następnym, po przekazaniu przez Zamawiającego stosownego zgłoszenia; </w:t>
      </w:r>
      <w:r w:rsidR="00CC076E" w:rsidRPr="002D3214">
        <w:rPr>
          <w:rFonts w:ascii="Calibri Light" w:hAnsi="Calibri Light"/>
          <w:sz w:val="22"/>
          <w:szCs w:val="22"/>
          <w:u w:val="single"/>
        </w:rPr>
        <w:t xml:space="preserve">zgłoszenie </w:t>
      </w:r>
      <w:r w:rsidRPr="002D3214">
        <w:rPr>
          <w:rFonts w:ascii="Calibri Light" w:hAnsi="Calibri Light"/>
          <w:sz w:val="22"/>
          <w:szCs w:val="22"/>
          <w:u w:val="single"/>
        </w:rPr>
        <w:t>wykonania</w:t>
      </w:r>
      <w:r w:rsidRPr="002D3214">
        <w:rPr>
          <w:rFonts w:ascii="Calibri Light" w:hAnsi="Calibri Light"/>
          <w:sz w:val="22"/>
          <w:szCs w:val="22"/>
        </w:rPr>
        <w:t xml:space="preserve"> zleconych robót winno być potwierdzone na piśmie przez inspektora nadzoru inwestorskiego ze strony Zamawiającego.</w:t>
      </w:r>
    </w:p>
    <w:p w:rsidR="003B06DA" w:rsidRPr="002D3214" w:rsidRDefault="003B06DA" w:rsidP="00E250CB">
      <w:pPr>
        <w:numPr>
          <w:ilvl w:val="0"/>
          <w:numId w:val="23"/>
        </w:numPr>
        <w:tabs>
          <w:tab w:val="num" w:pos="709"/>
        </w:tabs>
        <w:spacing w:line="276" w:lineRule="auto"/>
        <w:jc w:val="both"/>
        <w:rPr>
          <w:rFonts w:ascii="Calibri Light" w:hAnsi="Calibri Light"/>
          <w:sz w:val="22"/>
          <w:szCs w:val="22"/>
        </w:rPr>
      </w:pPr>
      <w:r w:rsidRPr="002D3214">
        <w:rPr>
          <w:rFonts w:ascii="Calibri Light" w:hAnsi="Calibri Light"/>
          <w:sz w:val="22"/>
          <w:szCs w:val="22"/>
        </w:rPr>
        <w:t xml:space="preserve">za niedostarczenie, najpóźniej w dniu odbioru końcowego, uzupełnionej zgodnie z wykonanym zakresem robót karty gwarancyjnej – karę w wysokości </w:t>
      </w:r>
      <w:r w:rsidR="005A4F5E">
        <w:rPr>
          <w:rFonts w:ascii="Calibri Light" w:hAnsi="Calibri Light"/>
          <w:sz w:val="22"/>
          <w:szCs w:val="22"/>
        </w:rPr>
        <w:t>100</w:t>
      </w:r>
      <w:r w:rsidR="00903213" w:rsidRPr="002D3214">
        <w:rPr>
          <w:rFonts w:ascii="Calibri Light" w:hAnsi="Calibri Light"/>
          <w:sz w:val="22"/>
          <w:szCs w:val="22"/>
        </w:rPr>
        <w:t>0</w:t>
      </w:r>
      <w:r w:rsidRPr="002D3214">
        <w:rPr>
          <w:rFonts w:ascii="Calibri Light" w:hAnsi="Calibri Light"/>
          <w:sz w:val="22"/>
          <w:szCs w:val="22"/>
        </w:rPr>
        <w:t xml:space="preserve"> zł za każdy dzień zwłoki liczony od dnia odbioru.</w:t>
      </w:r>
    </w:p>
    <w:p w:rsidR="003B06DA" w:rsidRPr="002D3214" w:rsidRDefault="003B06DA" w:rsidP="00E250CB">
      <w:pPr>
        <w:numPr>
          <w:ilvl w:val="0"/>
          <w:numId w:val="23"/>
        </w:numPr>
        <w:tabs>
          <w:tab w:val="num" w:pos="709"/>
        </w:tabs>
        <w:spacing w:line="276" w:lineRule="auto"/>
        <w:jc w:val="both"/>
        <w:rPr>
          <w:rFonts w:ascii="Calibri Light" w:hAnsi="Calibri Light"/>
          <w:sz w:val="22"/>
          <w:szCs w:val="22"/>
        </w:rPr>
      </w:pPr>
      <w:r w:rsidRPr="002D3214">
        <w:rPr>
          <w:rFonts w:ascii="Calibri Light" w:hAnsi="Calibri Light"/>
          <w:sz w:val="22"/>
          <w:szCs w:val="22"/>
        </w:rPr>
        <w:t xml:space="preserve">za niedostarczenie inwentaryzacji powykonawczej wraz z operatem odbioru końcowego (dokumentacją powykonawczą) i tabelą – zestawieniem długości, powierzchni oraz ilości wykonanych elementów dróg, chodników oraz towarzyszącej infrastruktury technicznej podpisaną przez uprawnionego geodetę najpóźniej w dzień odbioru końcowego inwestycji, karę w wysokości </w:t>
      </w:r>
      <w:r w:rsidR="005A4F5E">
        <w:rPr>
          <w:rFonts w:ascii="Calibri Light" w:hAnsi="Calibri Light"/>
          <w:sz w:val="22"/>
          <w:szCs w:val="22"/>
        </w:rPr>
        <w:t>10</w:t>
      </w:r>
      <w:r w:rsidR="007940EA" w:rsidRPr="002D3214">
        <w:rPr>
          <w:rFonts w:ascii="Calibri Light" w:hAnsi="Calibri Light"/>
          <w:sz w:val="22"/>
          <w:szCs w:val="22"/>
        </w:rPr>
        <w:t>00</w:t>
      </w:r>
      <w:r w:rsidRPr="002D3214">
        <w:rPr>
          <w:rFonts w:ascii="Calibri Light" w:hAnsi="Calibri Light"/>
          <w:sz w:val="22"/>
          <w:szCs w:val="22"/>
        </w:rPr>
        <w:t xml:space="preserve"> zł za każdy dzień zwłoki liczony od dnia odbioru. </w:t>
      </w:r>
    </w:p>
    <w:p w:rsidR="003B06DA" w:rsidRPr="002D3214" w:rsidRDefault="003B06DA" w:rsidP="00E250CB">
      <w:pPr>
        <w:numPr>
          <w:ilvl w:val="0"/>
          <w:numId w:val="23"/>
        </w:numPr>
        <w:tabs>
          <w:tab w:val="left" w:pos="720"/>
        </w:tabs>
        <w:suppressAutoHyphens/>
        <w:spacing w:line="276" w:lineRule="auto"/>
        <w:jc w:val="both"/>
        <w:rPr>
          <w:rFonts w:ascii="Calibri Light" w:hAnsi="Calibri Light"/>
          <w:sz w:val="22"/>
          <w:szCs w:val="22"/>
        </w:rPr>
      </w:pPr>
      <w:r w:rsidRPr="002D3214">
        <w:rPr>
          <w:rFonts w:ascii="Calibri Light" w:hAnsi="Calibri Light"/>
          <w:sz w:val="22"/>
          <w:szCs w:val="22"/>
        </w:rPr>
        <w:t xml:space="preserve">za brak udziału innego podmiotu (na którego zasoby Wykonawca powoływał się na zasadach określonych w art. 22a Pzp, w celu wykazania spełniania warunków udziału w postępowaniu, w realizacji zamówienia) w wysokości </w:t>
      </w:r>
      <w:r w:rsidR="00D74033" w:rsidRPr="002D3214">
        <w:rPr>
          <w:rFonts w:ascii="Calibri Light" w:hAnsi="Calibri Light"/>
          <w:sz w:val="22"/>
          <w:szCs w:val="22"/>
        </w:rPr>
        <w:t>5</w:t>
      </w:r>
      <w:r w:rsidRPr="002D3214">
        <w:rPr>
          <w:rFonts w:ascii="Calibri Light" w:hAnsi="Calibri Light"/>
          <w:sz w:val="22"/>
          <w:szCs w:val="22"/>
        </w:rPr>
        <w:t xml:space="preserve"> % wynagrodzenia umownego.</w:t>
      </w:r>
    </w:p>
    <w:p w:rsidR="003B06DA" w:rsidRDefault="003B06DA" w:rsidP="00E250CB">
      <w:pPr>
        <w:numPr>
          <w:ilvl w:val="0"/>
          <w:numId w:val="23"/>
        </w:numPr>
        <w:spacing w:line="276" w:lineRule="auto"/>
        <w:jc w:val="both"/>
        <w:rPr>
          <w:rFonts w:ascii="Calibri Light" w:hAnsi="Calibri Light"/>
          <w:sz w:val="22"/>
          <w:szCs w:val="22"/>
        </w:rPr>
      </w:pPr>
      <w:r w:rsidRPr="002D3214">
        <w:rPr>
          <w:rFonts w:ascii="Calibri Light" w:hAnsi="Calibri Light"/>
          <w:sz w:val="22"/>
          <w:szCs w:val="22"/>
        </w:rPr>
        <w:t xml:space="preserve">za niedopełnienie obowiązku, o którym mowa w </w:t>
      </w:r>
      <w:r w:rsidRPr="002D3214">
        <w:rPr>
          <w:rFonts w:ascii="Calibri Light" w:hAnsi="Calibri Light"/>
          <w:sz w:val="22"/>
          <w:szCs w:val="22"/>
        </w:rPr>
        <w:sym w:font="Arial" w:char="00A7"/>
      </w:r>
      <w:r w:rsidR="00845C3B" w:rsidRPr="002D3214">
        <w:rPr>
          <w:rFonts w:ascii="Calibri Light" w:hAnsi="Calibri Light"/>
          <w:sz w:val="22"/>
          <w:szCs w:val="22"/>
        </w:rPr>
        <w:t>4</w:t>
      </w:r>
      <w:r w:rsidRPr="002D3214">
        <w:rPr>
          <w:rFonts w:ascii="Calibri Light" w:hAnsi="Calibri Light"/>
          <w:sz w:val="22"/>
          <w:szCs w:val="22"/>
        </w:rPr>
        <w:t xml:space="preserve"> ust.</w:t>
      </w:r>
      <w:r w:rsidR="00845C3B" w:rsidRPr="002D3214">
        <w:rPr>
          <w:rFonts w:ascii="Calibri Light" w:hAnsi="Calibri Light"/>
          <w:sz w:val="22"/>
          <w:szCs w:val="22"/>
        </w:rPr>
        <w:t xml:space="preserve"> 2 i 3</w:t>
      </w:r>
      <w:r w:rsidRPr="002D3214">
        <w:rPr>
          <w:rFonts w:ascii="Calibri Light" w:hAnsi="Calibri Light"/>
          <w:sz w:val="22"/>
          <w:szCs w:val="22"/>
        </w:rPr>
        <w:t xml:space="preserve"> umowy w wysokości </w:t>
      </w:r>
      <w:r w:rsidR="005A4F5E">
        <w:rPr>
          <w:rFonts w:ascii="Calibri Light" w:hAnsi="Calibri Light"/>
          <w:sz w:val="22"/>
          <w:szCs w:val="22"/>
        </w:rPr>
        <w:t>0,01</w:t>
      </w:r>
      <w:r w:rsidRPr="002D3214">
        <w:rPr>
          <w:rFonts w:ascii="Calibri Light" w:hAnsi="Calibri Light"/>
          <w:sz w:val="22"/>
          <w:szCs w:val="22"/>
        </w:rPr>
        <w:t xml:space="preserve"> %</w:t>
      </w:r>
      <w:r w:rsidR="00242197" w:rsidRPr="002D3214">
        <w:rPr>
          <w:rFonts w:ascii="Calibri Light" w:hAnsi="Calibri Light"/>
          <w:sz w:val="22"/>
          <w:szCs w:val="22"/>
        </w:rPr>
        <w:t xml:space="preserve"> </w:t>
      </w:r>
      <w:r w:rsidRPr="002D3214">
        <w:rPr>
          <w:rFonts w:ascii="Calibri Light" w:hAnsi="Calibri Light"/>
          <w:sz w:val="22"/>
          <w:szCs w:val="22"/>
        </w:rPr>
        <w:t>wynagrodzenia umownego brutto w każdym przypadku stwierdzenia takiego uchybienia.</w:t>
      </w:r>
    </w:p>
    <w:p w:rsidR="00DC75B5" w:rsidRPr="002D3214" w:rsidRDefault="00DC75B5" w:rsidP="00E250CB">
      <w:pPr>
        <w:numPr>
          <w:ilvl w:val="0"/>
          <w:numId w:val="23"/>
        </w:numPr>
        <w:spacing w:line="276" w:lineRule="auto"/>
        <w:jc w:val="both"/>
        <w:rPr>
          <w:rFonts w:ascii="Calibri Light" w:hAnsi="Calibri Light"/>
          <w:sz w:val="22"/>
          <w:szCs w:val="22"/>
        </w:rPr>
      </w:pPr>
      <w:r>
        <w:rPr>
          <w:rFonts w:ascii="Calibri Light" w:hAnsi="Calibri Light"/>
          <w:sz w:val="22"/>
          <w:szCs w:val="22"/>
        </w:rPr>
        <w:t xml:space="preserve">Za </w:t>
      </w:r>
      <w:r w:rsidRPr="005177C8">
        <w:rPr>
          <w:rFonts w:ascii="Calibri Light" w:hAnsi="Calibri Light"/>
          <w:sz w:val="22"/>
          <w:szCs w:val="22"/>
        </w:rPr>
        <w:t>każdy stwierdzony przypadek niewykonywania obowiązków wynikających z umowy przez osoby wskazane w § 13 ust. 3 umowy  - w wysokości 500 zł</w:t>
      </w:r>
    </w:p>
    <w:p w:rsidR="00CC7B3C" w:rsidRPr="005177C8" w:rsidRDefault="00CC7B3C" w:rsidP="00E250CB">
      <w:pPr>
        <w:numPr>
          <w:ilvl w:val="0"/>
          <w:numId w:val="23"/>
        </w:numPr>
        <w:spacing w:line="276" w:lineRule="auto"/>
        <w:jc w:val="both"/>
        <w:rPr>
          <w:rFonts w:ascii="Calibri Light" w:hAnsi="Calibri Light"/>
          <w:sz w:val="22"/>
          <w:szCs w:val="22"/>
        </w:rPr>
      </w:pPr>
      <w:r w:rsidRPr="005177C8">
        <w:rPr>
          <w:rFonts w:ascii="Calibri Light" w:hAnsi="Calibri Light"/>
          <w:sz w:val="22"/>
          <w:szCs w:val="22"/>
        </w:rPr>
        <w:t>za niewykonani</w:t>
      </w:r>
      <w:r w:rsidR="00550CB8" w:rsidRPr="005177C8">
        <w:rPr>
          <w:rFonts w:ascii="Calibri Light" w:hAnsi="Calibri Light"/>
          <w:sz w:val="22"/>
          <w:szCs w:val="22"/>
        </w:rPr>
        <w:t>e obowiązku,  o którym mowa § 11</w:t>
      </w:r>
      <w:r w:rsidRPr="005177C8">
        <w:rPr>
          <w:rFonts w:ascii="Calibri Light" w:hAnsi="Calibri Light"/>
          <w:sz w:val="22"/>
          <w:szCs w:val="22"/>
        </w:rPr>
        <w:t xml:space="preserve"> ust. 4 umowy w wysokości 500 zł za każdy dzień zwłoki.</w:t>
      </w:r>
    </w:p>
    <w:p w:rsidR="003B06DA" w:rsidRPr="002D3214" w:rsidRDefault="003B06DA" w:rsidP="00E250CB">
      <w:pPr>
        <w:numPr>
          <w:ilvl w:val="2"/>
          <w:numId w:val="7"/>
        </w:numPr>
        <w:tabs>
          <w:tab w:val="clear" w:pos="2160"/>
          <w:tab w:val="num" w:pos="360"/>
          <w:tab w:val="num" w:pos="3600"/>
        </w:tabs>
        <w:spacing w:line="276" w:lineRule="auto"/>
        <w:ind w:left="360"/>
        <w:jc w:val="both"/>
        <w:rPr>
          <w:rFonts w:ascii="Calibri Light" w:hAnsi="Calibri Light"/>
          <w:sz w:val="22"/>
          <w:szCs w:val="22"/>
        </w:rPr>
      </w:pPr>
      <w:r w:rsidRPr="002D3214">
        <w:rPr>
          <w:rFonts w:ascii="Calibri Light" w:hAnsi="Calibri Light"/>
          <w:sz w:val="22"/>
          <w:szCs w:val="22"/>
        </w:rPr>
        <w:t>Zamawiający zapłaci Wykonawcy karę umowną w przypadku odstąpienia od umowy przez Wykonawcę z przyczyn, za które ponosi odpowiedzialność Zamawiający, w wysokości 10 % wynagrodzenia umownego  brutto, za wyjątkiem wystąpienia sytuacji przedstawionej w art. 145 ust. 1 ustawy Prawo zamówień publicznych.</w:t>
      </w:r>
    </w:p>
    <w:p w:rsidR="003B06DA" w:rsidRPr="002D3214" w:rsidRDefault="003B06DA" w:rsidP="00E250CB">
      <w:pPr>
        <w:numPr>
          <w:ilvl w:val="2"/>
          <w:numId w:val="7"/>
        </w:numPr>
        <w:tabs>
          <w:tab w:val="clear" w:pos="2160"/>
          <w:tab w:val="num" w:pos="360"/>
          <w:tab w:val="num" w:pos="3600"/>
        </w:tabs>
        <w:spacing w:line="276" w:lineRule="auto"/>
        <w:ind w:left="360"/>
        <w:jc w:val="both"/>
        <w:rPr>
          <w:rFonts w:ascii="Calibri Light" w:hAnsi="Calibri Light"/>
          <w:sz w:val="22"/>
          <w:szCs w:val="22"/>
        </w:rPr>
      </w:pPr>
      <w:r w:rsidRPr="002D3214">
        <w:rPr>
          <w:rFonts w:ascii="Calibri Light" w:hAnsi="Calibri Light"/>
          <w:sz w:val="22"/>
          <w:szCs w:val="22"/>
        </w:rPr>
        <w:lastRenderedPageBreak/>
        <w:t>Strony dopuszczają możliwość dochodzenia odszkodowania do wysokości szkody rzeczywiście poniesionej.</w:t>
      </w:r>
    </w:p>
    <w:p w:rsidR="003B06DA" w:rsidRPr="002D3214" w:rsidRDefault="003B06DA" w:rsidP="00E250CB">
      <w:pPr>
        <w:numPr>
          <w:ilvl w:val="2"/>
          <w:numId w:val="7"/>
        </w:numPr>
        <w:tabs>
          <w:tab w:val="clear" w:pos="2160"/>
          <w:tab w:val="num" w:pos="360"/>
          <w:tab w:val="num" w:pos="3600"/>
        </w:tabs>
        <w:spacing w:line="276" w:lineRule="auto"/>
        <w:ind w:left="360"/>
        <w:jc w:val="both"/>
        <w:rPr>
          <w:rFonts w:ascii="Calibri Light" w:hAnsi="Calibri Light"/>
          <w:sz w:val="22"/>
          <w:szCs w:val="22"/>
        </w:rPr>
      </w:pPr>
      <w:r w:rsidRPr="002D3214">
        <w:rPr>
          <w:rFonts w:ascii="Calibri Light" w:hAnsi="Calibri Light"/>
          <w:sz w:val="22"/>
          <w:szCs w:val="22"/>
        </w:rPr>
        <w:t>W razie naliczenia kar umownych Zamawiający wystawi odpowiednią notę obciążeniową, o ile nie skorzysta z uprawnień określonych w ust. 5.</w:t>
      </w:r>
    </w:p>
    <w:p w:rsidR="00EA3187" w:rsidRPr="002D3214" w:rsidRDefault="00EA3187" w:rsidP="00E250CB">
      <w:pPr>
        <w:numPr>
          <w:ilvl w:val="2"/>
          <w:numId w:val="7"/>
        </w:numPr>
        <w:tabs>
          <w:tab w:val="clear" w:pos="2160"/>
          <w:tab w:val="num" w:pos="360"/>
          <w:tab w:val="num" w:pos="3600"/>
        </w:tabs>
        <w:spacing w:line="276" w:lineRule="auto"/>
        <w:ind w:left="360"/>
        <w:jc w:val="both"/>
        <w:rPr>
          <w:rFonts w:ascii="Calibri Light" w:hAnsi="Calibri Light"/>
          <w:sz w:val="22"/>
          <w:szCs w:val="22"/>
        </w:rPr>
      </w:pPr>
      <w:r w:rsidRPr="002D3214">
        <w:rPr>
          <w:rFonts w:ascii="Calibri Light" w:hAnsi="Calibri Light"/>
          <w:bCs/>
          <w:sz w:val="22"/>
          <w:szCs w:val="22"/>
        </w:rPr>
        <w:t>Wszelkie kwoty należne Zamawiającemu, w szczególności z</w:t>
      </w:r>
      <w:r w:rsidR="00CD1814" w:rsidRPr="002D3214">
        <w:rPr>
          <w:rFonts w:ascii="Calibri Light" w:hAnsi="Calibri Light"/>
          <w:bCs/>
          <w:sz w:val="22"/>
          <w:szCs w:val="22"/>
        </w:rPr>
        <w:t xml:space="preserve"> tytułu kar umownych, mogą być </w:t>
      </w:r>
      <w:r w:rsidRPr="002D3214">
        <w:rPr>
          <w:rFonts w:ascii="Calibri Light" w:hAnsi="Calibri Light"/>
          <w:bCs/>
          <w:sz w:val="22"/>
          <w:szCs w:val="22"/>
        </w:rPr>
        <w:t>potrącane z płatności realizowanych na rzecz Wykon</w:t>
      </w:r>
      <w:r w:rsidR="00CD1814" w:rsidRPr="002D3214">
        <w:rPr>
          <w:rFonts w:ascii="Calibri Light" w:hAnsi="Calibri Light"/>
          <w:bCs/>
          <w:sz w:val="22"/>
          <w:szCs w:val="22"/>
        </w:rPr>
        <w:t>awcy, na co Wykonawca wyraża bezwarunkową zgodę.</w:t>
      </w:r>
    </w:p>
    <w:p w:rsidR="003B06DA" w:rsidRPr="002D3214" w:rsidRDefault="003B06DA" w:rsidP="00E250CB">
      <w:pPr>
        <w:numPr>
          <w:ilvl w:val="2"/>
          <w:numId w:val="7"/>
        </w:numPr>
        <w:tabs>
          <w:tab w:val="clear" w:pos="2160"/>
          <w:tab w:val="num" w:pos="360"/>
          <w:tab w:val="num" w:pos="3600"/>
        </w:tabs>
        <w:spacing w:line="276" w:lineRule="auto"/>
        <w:ind w:left="360"/>
        <w:jc w:val="both"/>
        <w:rPr>
          <w:rFonts w:ascii="Calibri Light" w:hAnsi="Calibri Light"/>
          <w:sz w:val="22"/>
          <w:szCs w:val="22"/>
        </w:rPr>
      </w:pPr>
      <w:r w:rsidRPr="002D3214">
        <w:rPr>
          <w:rFonts w:ascii="Calibri Light" w:hAnsi="Calibri Light"/>
          <w:sz w:val="22"/>
          <w:szCs w:val="22"/>
        </w:rPr>
        <w:t>W przypadku zwłoki w opłacaniu faktur Zamawiający zapłaci Wykonawcy odsetki ustawowe.</w:t>
      </w:r>
    </w:p>
    <w:p w:rsidR="00CC7B3C" w:rsidRDefault="00CC7B3C" w:rsidP="00E250CB">
      <w:pPr>
        <w:numPr>
          <w:ilvl w:val="2"/>
          <w:numId w:val="7"/>
        </w:numPr>
        <w:tabs>
          <w:tab w:val="num" w:pos="360"/>
          <w:tab w:val="num" w:pos="3600"/>
        </w:tabs>
        <w:spacing w:line="276" w:lineRule="auto"/>
        <w:ind w:left="360"/>
        <w:jc w:val="both"/>
        <w:rPr>
          <w:rFonts w:ascii="Calibri Light" w:hAnsi="Calibri Light"/>
          <w:sz w:val="22"/>
          <w:szCs w:val="22"/>
        </w:rPr>
      </w:pPr>
      <w:r w:rsidRPr="002D3214">
        <w:rPr>
          <w:rFonts w:ascii="Calibri Light" w:hAnsi="Calibri Light"/>
          <w:sz w:val="22"/>
          <w:szCs w:val="22"/>
        </w:rPr>
        <w:t xml:space="preserve">Łączna wysokość kar umownych (limit), które Zamawiający może naliczyć Wykonawcy ze wszystkich tytułów, o których mowa w ust. 1 pkt 1) -18)  nie przekroczy 10 % wynagrodzenia umownego brutto  określonego w </w:t>
      </w:r>
      <w:r w:rsidRPr="002D3214">
        <w:rPr>
          <w:rFonts w:ascii="Calibri Light" w:hAnsi="Calibri Light"/>
          <w:sz w:val="22"/>
          <w:szCs w:val="22"/>
        </w:rPr>
        <w:sym w:font="Arial" w:char="00A7"/>
      </w:r>
      <w:r w:rsidRPr="002D3214">
        <w:rPr>
          <w:rFonts w:ascii="Calibri Light" w:hAnsi="Calibri Light"/>
          <w:sz w:val="22"/>
          <w:szCs w:val="22"/>
        </w:rPr>
        <w:t xml:space="preserve"> </w:t>
      </w:r>
      <w:r w:rsidR="00B43DF7" w:rsidRPr="002D3214">
        <w:rPr>
          <w:rFonts w:ascii="Calibri Light" w:hAnsi="Calibri Light"/>
          <w:sz w:val="22"/>
          <w:szCs w:val="22"/>
        </w:rPr>
        <w:t>7</w:t>
      </w:r>
      <w:r w:rsidRPr="002D3214">
        <w:rPr>
          <w:rFonts w:ascii="Calibri Light" w:hAnsi="Calibri Light"/>
          <w:sz w:val="22"/>
          <w:szCs w:val="22"/>
        </w:rPr>
        <w:t xml:space="preserve"> ust.1 umowy.</w:t>
      </w:r>
    </w:p>
    <w:p w:rsidR="005177C8" w:rsidRPr="00D21E55" w:rsidRDefault="005177C8" w:rsidP="005177C8">
      <w:pPr>
        <w:numPr>
          <w:ilvl w:val="2"/>
          <w:numId w:val="7"/>
        </w:numPr>
        <w:tabs>
          <w:tab w:val="clear" w:pos="2160"/>
          <w:tab w:val="num" w:pos="360"/>
          <w:tab w:val="num" w:pos="3600"/>
        </w:tabs>
        <w:spacing w:line="276" w:lineRule="auto"/>
        <w:ind w:left="360"/>
        <w:jc w:val="both"/>
        <w:rPr>
          <w:rFonts w:ascii="Calibri Light" w:hAnsi="Calibri Light"/>
          <w:sz w:val="22"/>
        </w:rPr>
      </w:pPr>
      <w:r w:rsidRPr="00D21E55">
        <w:rPr>
          <w:rFonts w:ascii="Calibri Light" w:hAnsi="Calibri Light"/>
          <w:sz w:val="22"/>
        </w:rPr>
        <w:t xml:space="preserve">Podstawą naliczenia kar jest wartość umowna określona w § 7 ust. 1 w wysokości określonej w dniu podpisania niniejszej umowy. </w:t>
      </w:r>
    </w:p>
    <w:p w:rsidR="005177C8" w:rsidRPr="002D3214" w:rsidRDefault="005177C8" w:rsidP="005177C8">
      <w:pPr>
        <w:tabs>
          <w:tab w:val="num" w:pos="2160"/>
          <w:tab w:val="num" w:pos="3600"/>
        </w:tabs>
        <w:spacing w:line="276" w:lineRule="auto"/>
        <w:jc w:val="both"/>
        <w:rPr>
          <w:rFonts w:ascii="Calibri Light" w:hAnsi="Calibri Light"/>
          <w:sz w:val="22"/>
          <w:szCs w:val="22"/>
        </w:rPr>
      </w:pPr>
    </w:p>
    <w:p w:rsidR="00CC7B3C" w:rsidRPr="002D3214" w:rsidRDefault="00CC7B3C" w:rsidP="00E250CB">
      <w:pPr>
        <w:tabs>
          <w:tab w:val="num" w:pos="3600"/>
        </w:tabs>
        <w:spacing w:line="276" w:lineRule="auto"/>
        <w:ind w:left="360"/>
        <w:jc w:val="both"/>
        <w:rPr>
          <w:rFonts w:ascii="Calibri Light" w:hAnsi="Calibri Light"/>
          <w:sz w:val="22"/>
          <w:szCs w:val="22"/>
        </w:rPr>
      </w:pPr>
    </w:p>
    <w:p w:rsidR="002B56F2" w:rsidRDefault="002B56F2" w:rsidP="001B1308">
      <w:pPr>
        <w:spacing w:line="276" w:lineRule="auto"/>
        <w:ind w:left="502"/>
        <w:jc w:val="center"/>
        <w:rPr>
          <w:rFonts w:ascii="Calibri Light" w:hAnsi="Calibri Light"/>
          <w:b/>
          <w:sz w:val="22"/>
          <w:szCs w:val="22"/>
        </w:rPr>
      </w:pPr>
    </w:p>
    <w:p w:rsidR="001B1308" w:rsidRPr="001B1308" w:rsidRDefault="00845C3B" w:rsidP="001B1308">
      <w:pPr>
        <w:spacing w:line="276" w:lineRule="auto"/>
        <w:ind w:left="502"/>
        <w:jc w:val="center"/>
        <w:rPr>
          <w:rFonts w:ascii="Calibri Light" w:hAnsi="Calibri Light"/>
          <w:b/>
          <w:sz w:val="22"/>
          <w:szCs w:val="22"/>
        </w:rPr>
      </w:pPr>
      <w:r w:rsidRPr="001B1308">
        <w:rPr>
          <w:rFonts w:ascii="Calibri Light" w:hAnsi="Calibri Light"/>
          <w:b/>
          <w:sz w:val="22"/>
          <w:szCs w:val="22"/>
        </w:rPr>
        <w:t>§ 1</w:t>
      </w:r>
      <w:r w:rsidR="00406F9F" w:rsidRPr="001B1308">
        <w:rPr>
          <w:rFonts w:ascii="Calibri Light" w:hAnsi="Calibri Light"/>
          <w:b/>
          <w:sz w:val="22"/>
          <w:szCs w:val="22"/>
        </w:rPr>
        <w:t>5</w:t>
      </w:r>
    </w:p>
    <w:p w:rsidR="00CC7B3C" w:rsidRPr="002D3214" w:rsidRDefault="00CC7B3C" w:rsidP="00E250CB">
      <w:pPr>
        <w:pStyle w:val="Akapitzlist"/>
        <w:numPr>
          <w:ilvl w:val="0"/>
          <w:numId w:val="31"/>
        </w:numPr>
        <w:spacing w:line="276" w:lineRule="auto"/>
        <w:ind w:left="357" w:hanging="357"/>
        <w:jc w:val="both"/>
        <w:rPr>
          <w:rFonts w:ascii="Calibri Light" w:hAnsi="Calibri Light"/>
          <w:sz w:val="22"/>
          <w:szCs w:val="22"/>
        </w:rPr>
      </w:pPr>
      <w:r w:rsidRPr="002D3214">
        <w:rPr>
          <w:rFonts w:ascii="Calibri Light" w:hAnsi="Calibri Light"/>
          <w:sz w:val="22"/>
          <w:szCs w:val="22"/>
        </w:rPr>
        <w:t>Wykonawca może odstąpić od umowy, jeżeli Zamawiający wstrzymał wykonywanie robót na okres dłuższy niż 30 dni z przyczyn  zależnych od Zamawiającego  – oświadczenie o odstąpieniu może być wówczas złożone w terminie do 30 dni od zajścia powyższego zdarzenia.</w:t>
      </w:r>
    </w:p>
    <w:p w:rsidR="00EA3187" w:rsidRPr="002D3214" w:rsidRDefault="00EA3187" w:rsidP="00E250CB">
      <w:pPr>
        <w:numPr>
          <w:ilvl w:val="0"/>
          <w:numId w:val="31"/>
        </w:numPr>
        <w:autoSpaceDE w:val="0"/>
        <w:autoSpaceDN w:val="0"/>
        <w:adjustRightInd w:val="0"/>
        <w:spacing w:line="276" w:lineRule="auto"/>
        <w:jc w:val="both"/>
        <w:rPr>
          <w:rFonts w:ascii="Calibri Light" w:hAnsi="Calibri Light"/>
          <w:sz w:val="22"/>
          <w:szCs w:val="22"/>
        </w:rPr>
      </w:pPr>
      <w:r w:rsidRPr="002D3214">
        <w:rPr>
          <w:rFonts w:ascii="Calibri Light" w:hAnsi="Calibri Light"/>
          <w:sz w:val="22"/>
          <w:szCs w:val="22"/>
        </w:rPr>
        <w:t>Zamawiający może odstąpić od umowy, jeżeli:</w:t>
      </w:r>
    </w:p>
    <w:p w:rsidR="00EA3187" w:rsidRPr="002D3214" w:rsidRDefault="00EA3187" w:rsidP="00E250CB">
      <w:pPr>
        <w:numPr>
          <w:ilvl w:val="0"/>
          <w:numId w:val="32"/>
        </w:numPr>
        <w:autoSpaceDE w:val="0"/>
        <w:autoSpaceDN w:val="0"/>
        <w:adjustRightInd w:val="0"/>
        <w:spacing w:line="276" w:lineRule="auto"/>
        <w:jc w:val="both"/>
        <w:rPr>
          <w:rFonts w:ascii="Calibri Light" w:hAnsi="Calibri Light"/>
          <w:sz w:val="22"/>
          <w:szCs w:val="22"/>
        </w:rPr>
      </w:pPr>
      <w:r w:rsidRPr="002D3214">
        <w:rPr>
          <w:rFonts w:ascii="Calibri Light" w:hAnsi="Calibri Light"/>
          <w:sz w:val="22"/>
          <w:szCs w:val="22"/>
        </w:rPr>
        <w:t>Wykonawca dwukrotnie odmówi z przyczyn od siebie zależnych przyjęcia placu budowy – z winy leżącej po stronie Wykonawcy.</w:t>
      </w:r>
    </w:p>
    <w:p w:rsidR="00EA3187" w:rsidRPr="002D3214" w:rsidRDefault="00EA3187" w:rsidP="00E250CB">
      <w:pPr>
        <w:numPr>
          <w:ilvl w:val="0"/>
          <w:numId w:val="32"/>
        </w:numPr>
        <w:autoSpaceDE w:val="0"/>
        <w:autoSpaceDN w:val="0"/>
        <w:adjustRightInd w:val="0"/>
        <w:spacing w:line="276" w:lineRule="auto"/>
        <w:jc w:val="both"/>
        <w:rPr>
          <w:rFonts w:ascii="Calibri Light" w:hAnsi="Calibri Light"/>
          <w:sz w:val="22"/>
          <w:szCs w:val="22"/>
        </w:rPr>
      </w:pPr>
      <w:r w:rsidRPr="002D3214">
        <w:rPr>
          <w:rFonts w:ascii="Calibri Light" w:hAnsi="Calibri Light"/>
          <w:sz w:val="22"/>
          <w:szCs w:val="22"/>
        </w:rPr>
        <w:t>Wykonawca pomimo uprzednich pisemnych zastrzeżeń Zamawiającego nie wykonuje prac zgodnie z warunkami umownymi lub zaniedbuje zobowiązania umowne;</w:t>
      </w:r>
    </w:p>
    <w:p w:rsidR="00EA3187" w:rsidRPr="002D3214" w:rsidRDefault="00EA3187" w:rsidP="00E250CB">
      <w:pPr>
        <w:numPr>
          <w:ilvl w:val="0"/>
          <w:numId w:val="32"/>
        </w:numPr>
        <w:autoSpaceDE w:val="0"/>
        <w:autoSpaceDN w:val="0"/>
        <w:adjustRightInd w:val="0"/>
        <w:spacing w:line="276" w:lineRule="auto"/>
        <w:jc w:val="both"/>
        <w:rPr>
          <w:rFonts w:ascii="Calibri Light" w:hAnsi="Calibri Light"/>
          <w:sz w:val="22"/>
          <w:szCs w:val="22"/>
        </w:rPr>
      </w:pPr>
      <w:r w:rsidRPr="002D3214">
        <w:rPr>
          <w:rFonts w:ascii="Calibri Light" w:hAnsi="Calibri Light"/>
          <w:sz w:val="22"/>
          <w:szCs w:val="22"/>
        </w:rPr>
        <w:t>suma kar umownych naliczonych przez Zamawiając</w:t>
      </w:r>
      <w:r w:rsidR="0012322F" w:rsidRPr="002D3214">
        <w:rPr>
          <w:rFonts w:ascii="Calibri Light" w:hAnsi="Calibri Light"/>
          <w:sz w:val="22"/>
          <w:szCs w:val="22"/>
        </w:rPr>
        <w:t>ego z powodów określonych w § 1</w:t>
      </w:r>
      <w:r w:rsidR="00FC62D6" w:rsidRPr="002D3214">
        <w:rPr>
          <w:rFonts w:ascii="Calibri Light" w:hAnsi="Calibri Light"/>
          <w:sz w:val="22"/>
          <w:szCs w:val="22"/>
        </w:rPr>
        <w:t>4</w:t>
      </w:r>
      <w:r w:rsidRPr="002D3214">
        <w:rPr>
          <w:rFonts w:ascii="Calibri Light" w:hAnsi="Calibri Light"/>
          <w:sz w:val="22"/>
          <w:szCs w:val="22"/>
        </w:rPr>
        <w:t xml:space="preserve"> ust. 1 przekroczyła kwotę 10 % wynagrodzenia brutto ustalonego niniejszą umową;</w:t>
      </w:r>
    </w:p>
    <w:p w:rsidR="00EA3187" w:rsidRPr="002D3214" w:rsidRDefault="00EA3187" w:rsidP="00E250CB">
      <w:pPr>
        <w:numPr>
          <w:ilvl w:val="0"/>
          <w:numId w:val="32"/>
        </w:numPr>
        <w:autoSpaceDE w:val="0"/>
        <w:autoSpaceDN w:val="0"/>
        <w:adjustRightInd w:val="0"/>
        <w:spacing w:line="276" w:lineRule="auto"/>
        <w:jc w:val="both"/>
        <w:rPr>
          <w:rFonts w:ascii="Calibri Light" w:hAnsi="Calibri Light"/>
          <w:sz w:val="22"/>
          <w:szCs w:val="22"/>
        </w:rPr>
      </w:pPr>
      <w:r w:rsidRPr="002D3214">
        <w:rPr>
          <w:rFonts w:ascii="Calibri Light" w:hAnsi="Calibri Light"/>
          <w:sz w:val="22"/>
          <w:szCs w:val="22"/>
        </w:rPr>
        <w:t>Wykonawca nie wykona o</w:t>
      </w:r>
      <w:r w:rsidR="0012322F" w:rsidRPr="002D3214">
        <w:rPr>
          <w:rFonts w:ascii="Calibri Light" w:hAnsi="Calibri Light"/>
          <w:sz w:val="22"/>
          <w:szCs w:val="22"/>
        </w:rPr>
        <w:t>bowiązków, o których mowa w § 1</w:t>
      </w:r>
      <w:r w:rsidR="00FC62D6" w:rsidRPr="002D3214">
        <w:rPr>
          <w:rFonts w:ascii="Calibri Light" w:hAnsi="Calibri Light"/>
          <w:sz w:val="22"/>
          <w:szCs w:val="22"/>
        </w:rPr>
        <w:t>1</w:t>
      </w:r>
      <w:r w:rsidRPr="002D3214">
        <w:rPr>
          <w:rFonts w:ascii="Calibri Light" w:hAnsi="Calibri Light"/>
          <w:sz w:val="22"/>
          <w:szCs w:val="22"/>
        </w:rPr>
        <w:t xml:space="preserve"> ust. 4;</w:t>
      </w:r>
    </w:p>
    <w:p w:rsidR="00EA3187" w:rsidRPr="002D3214" w:rsidRDefault="00EA3187" w:rsidP="00E250CB">
      <w:pPr>
        <w:numPr>
          <w:ilvl w:val="0"/>
          <w:numId w:val="32"/>
        </w:numPr>
        <w:autoSpaceDE w:val="0"/>
        <w:autoSpaceDN w:val="0"/>
        <w:adjustRightInd w:val="0"/>
        <w:spacing w:line="276" w:lineRule="auto"/>
        <w:jc w:val="both"/>
        <w:rPr>
          <w:rFonts w:ascii="Calibri Light" w:hAnsi="Calibri Light"/>
          <w:sz w:val="22"/>
          <w:szCs w:val="22"/>
        </w:rPr>
      </w:pPr>
      <w:r w:rsidRPr="002D3214">
        <w:rPr>
          <w:rFonts w:ascii="Calibri Light" w:hAnsi="Calibri Light"/>
          <w:sz w:val="22"/>
          <w:szCs w:val="22"/>
        </w:rPr>
        <w:t>Wykonawca opóźnia się w przekazaniu Zamawiającemu dokumentu, o którym mowa w § 3 ust. 2 umowy, a opóźnienie przekracza 14 dni.</w:t>
      </w:r>
    </w:p>
    <w:p w:rsidR="007D1782" w:rsidRPr="00090AC1" w:rsidRDefault="007D1782" w:rsidP="00E250CB">
      <w:pPr>
        <w:pStyle w:val="Akapitzlist"/>
        <w:numPr>
          <w:ilvl w:val="0"/>
          <w:numId w:val="31"/>
        </w:numPr>
        <w:autoSpaceDE w:val="0"/>
        <w:autoSpaceDN w:val="0"/>
        <w:adjustRightInd w:val="0"/>
        <w:spacing w:line="276" w:lineRule="auto"/>
        <w:jc w:val="both"/>
        <w:rPr>
          <w:rFonts w:ascii="Calibri Light" w:hAnsi="Calibri Light"/>
          <w:sz w:val="22"/>
          <w:szCs w:val="22"/>
        </w:rPr>
      </w:pPr>
      <w:r w:rsidRPr="00090AC1">
        <w:rPr>
          <w:rFonts w:ascii="Calibri Light" w:hAnsi="Calibri Light"/>
          <w:sz w:val="22"/>
          <w:szCs w:val="22"/>
        </w:rPr>
        <w:t xml:space="preserve">W przypadkach określonych w ust. 2  </w:t>
      </w:r>
      <w:r w:rsidRPr="00090AC1">
        <w:rPr>
          <w:rFonts w:ascii="Calibri Light" w:hAnsi="Calibri Light"/>
          <w:bCs/>
          <w:sz w:val="22"/>
          <w:szCs w:val="22"/>
        </w:rPr>
        <w:t>zamawiający może odstąpić od umowy w terminie 30 dni od dnia powzięcia wiadomości o tych okolicznościach.</w:t>
      </w:r>
    </w:p>
    <w:p w:rsidR="00EA3187" w:rsidRPr="002D3214" w:rsidRDefault="00EA3187" w:rsidP="00E250CB">
      <w:pPr>
        <w:pStyle w:val="Default"/>
        <w:numPr>
          <w:ilvl w:val="0"/>
          <w:numId w:val="31"/>
        </w:numPr>
        <w:spacing w:line="276" w:lineRule="auto"/>
        <w:jc w:val="both"/>
        <w:rPr>
          <w:rFonts w:ascii="Calibri Light" w:hAnsi="Calibri Light"/>
          <w:color w:val="auto"/>
          <w:sz w:val="22"/>
          <w:szCs w:val="22"/>
        </w:rPr>
      </w:pPr>
      <w:r w:rsidRPr="002D3214">
        <w:rPr>
          <w:rFonts w:ascii="Calibri Light" w:hAnsi="Calibri Light"/>
          <w:color w:val="auto"/>
          <w:sz w:val="22"/>
          <w:szCs w:val="22"/>
        </w:rPr>
        <w:t xml:space="preserve">Niezależnie od przyczyn określonych </w:t>
      </w:r>
      <w:r w:rsidR="00585106" w:rsidRPr="002D3214">
        <w:rPr>
          <w:rFonts w:ascii="Calibri Light" w:hAnsi="Calibri Light"/>
          <w:color w:val="auto"/>
          <w:sz w:val="22"/>
          <w:szCs w:val="22"/>
        </w:rPr>
        <w:t xml:space="preserve">w </w:t>
      </w:r>
      <w:r w:rsidRPr="002D3214">
        <w:rPr>
          <w:rFonts w:ascii="Calibri Light" w:hAnsi="Calibri Light"/>
          <w:color w:val="auto"/>
          <w:sz w:val="22"/>
          <w:szCs w:val="22"/>
        </w:rPr>
        <w:t xml:space="preserve">ust. 2, </w:t>
      </w:r>
      <w:r w:rsidRPr="002D3214">
        <w:rPr>
          <w:rFonts w:ascii="Calibri Light" w:hAnsi="Calibri Light"/>
          <w:bCs/>
          <w:color w:val="auto"/>
          <w:sz w:val="22"/>
          <w:szCs w:val="22"/>
        </w:rPr>
        <w:t>w razie zaistnienia istotnej zmiany okoliczności powodującej, że wykonanie umowy nie leży w interesie publicznym, czego nie można było przewidzieć w chwili zawarcia umowy, lub dalsze wykonywanie umowy może zagrozić istotnemu interesowi bezpieczeństwa państwa lub bezpieczeństwu publicznemu, zamawiający może odstąpić od umowy w terminie 30 dni</w:t>
      </w:r>
      <w:r w:rsidR="00CD1814" w:rsidRPr="002D3214">
        <w:rPr>
          <w:rFonts w:ascii="Calibri Light" w:hAnsi="Calibri Light"/>
          <w:bCs/>
          <w:color w:val="auto"/>
          <w:sz w:val="22"/>
          <w:szCs w:val="22"/>
        </w:rPr>
        <w:t xml:space="preserve"> od dnia powzięcia wiadomości o </w:t>
      </w:r>
      <w:r w:rsidRPr="002D3214">
        <w:rPr>
          <w:rFonts w:ascii="Calibri Light" w:hAnsi="Calibri Light"/>
          <w:bCs/>
          <w:color w:val="auto"/>
          <w:sz w:val="22"/>
          <w:szCs w:val="22"/>
        </w:rPr>
        <w:t xml:space="preserve">tych okolicznościach. </w:t>
      </w:r>
      <w:r w:rsidRPr="002D3214">
        <w:rPr>
          <w:rFonts w:ascii="Calibri Light" w:hAnsi="Calibri Light"/>
          <w:color w:val="auto"/>
          <w:sz w:val="22"/>
          <w:szCs w:val="22"/>
        </w:rPr>
        <w:t>W takiej sytuacji wykonawca może żądać wyłącznie wynagrodzenia należnego z tytułu wykonania części umowy.</w:t>
      </w:r>
    </w:p>
    <w:p w:rsidR="0068572F" w:rsidRPr="002D3214" w:rsidRDefault="0068572F" w:rsidP="00E250CB">
      <w:pPr>
        <w:numPr>
          <w:ilvl w:val="0"/>
          <w:numId w:val="31"/>
        </w:numPr>
        <w:autoSpaceDE w:val="0"/>
        <w:autoSpaceDN w:val="0"/>
        <w:adjustRightInd w:val="0"/>
        <w:spacing w:line="276" w:lineRule="auto"/>
        <w:jc w:val="both"/>
        <w:rPr>
          <w:rFonts w:ascii="Calibri Light" w:hAnsi="Calibri Light"/>
          <w:sz w:val="22"/>
          <w:szCs w:val="22"/>
        </w:rPr>
      </w:pPr>
      <w:r w:rsidRPr="002D3214">
        <w:rPr>
          <w:rFonts w:ascii="Calibri Light" w:hAnsi="Calibri Light"/>
          <w:sz w:val="22"/>
          <w:szCs w:val="22"/>
        </w:rPr>
        <w:t>Odstąpienie od umowy wymaga formy pisemnej pod rygorem nieważności.</w:t>
      </w:r>
    </w:p>
    <w:p w:rsidR="00EE7B92" w:rsidRPr="002D3214" w:rsidRDefault="0068572F" w:rsidP="00E250CB">
      <w:pPr>
        <w:numPr>
          <w:ilvl w:val="0"/>
          <w:numId w:val="31"/>
        </w:numPr>
        <w:autoSpaceDE w:val="0"/>
        <w:autoSpaceDN w:val="0"/>
        <w:adjustRightInd w:val="0"/>
        <w:spacing w:line="276" w:lineRule="auto"/>
        <w:jc w:val="both"/>
        <w:rPr>
          <w:rFonts w:ascii="Calibri Light" w:hAnsi="Calibri Light"/>
          <w:sz w:val="22"/>
          <w:szCs w:val="22"/>
        </w:rPr>
      </w:pPr>
      <w:r w:rsidRPr="002D3214">
        <w:rPr>
          <w:rFonts w:ascii="Calibri Light" w:hAnsi="Calibri Light"/>
          <w:sz w:val="22"/>
          <w:szCs w:val="22"/>
        </w:rPr>
        <w:t>W przypadku odstąpienia od umowy Strony zobowiązane są do następujących czynności:</w:t>
      </w:r>
    </w:p>
    <w:p w:rsidR="00EE7B92" w:rsidRPr="002D3214" w:rsidRDefault="00EE7B92" w:rsidP="00E250CB">
      <w:pPr>
        <w:pStyle w:val="Akapitzlist"/>
        <w:numPr>
          <w:ilvl w:val="0"/>
          <w:numId w:val="18"/>
        </w:numPr>
        <w:spacing w:line="276" w:lineRule="auto"/>
        <w:jc w:val="both"/>
        <w:rPr>
          <w:rFonts w:ascii="Calibri Light" w:hAnsi="Calibri Light"/>
          <w:sz w:val="22"/>
          <w:szCs w:val="22"/>
        </w:rPr>
      </w:pPr>
      <w:r w:rsidRPr="002D3214">
        <w:rPr>
          <w:rFonts w:ascii="Calibri Light" w:hAnsi="Calibri Light"/>
          <w:sz w:val="22"/>
          <w:szCs w:val="22"/>
        </w:rPr>
        <w:t>sporządzenia protokołu z inwentaryzacji wykonanych r</w:t>
      </w:r>
      <w:r w:rsidR="00670935" w:rsidRPr="002D3214">
        <w:rPr>
          <w:rFonts w:ascii="Calibri Light" w:hAnsi="Calibri Light"/>
          <w:sz w:val="22"/>
          <w:szCs w:val="22"/>
        </w:rPr>
        <w:t>obót według daty odstąpienia od </w:t>
      </w:r>
      <w:r w:rsidRPr="002D3214">
        <w:rPr>
          <w:rFonts w:ascii="Calibri Light" w:hAnsi="Calibri Light"/>
          <w:sz w:val="22"/>
          <w:szCs w:val="22"/>
        </w:rPr>
        <w:t>Umowy;</w:t>
      </w:r>
    </w:p>
    <w:p w:rsidR="00EE7B92" w:rsidRPr="002D3214" w:rsidRDefault="00EE7B92" w:rsidP="00E250CB">
      <w:pPr>
        <w:pStyle w:val="Akapitzlist"/>
        <w:numPr>
          <w:ilvl w:val="0"/>
          <w:numId w:val="18"/>
        </w:numPr>
        <w:spacing w:line="276" w:lineRule="auto"/>
        <w:jc w:val="both"/>
        <w:rPr>
          <w:rFonts w:ascii="Calibri Light" w:hAnsi="Calibri Light"/>
          <w:sz w:val="22"/>
          <w:szCs w:val="22"/>
        </w:rPr>
      </w:pPr>
      <w:r w:rsidRPr="002D3214">
        <w:rPr>
          <w:rFonts w:ascii="Calibri Light" w:hAnsi="Calibri Light"/>
          <w:sz w:val="22"/>
          <w:szCs w:val="22"/>
        </w:rPr>
        <w:t>zabezpieczenia przerwanych robót na koszt Strony, k</w:t>
      </w:r>
      <w:r w:rsidR="00670935" w:rsidRPr="002D3214">
        <w:rPr>
          <w:rFonts w:ascii="Calibri Light" w:hAnsi="Calibri Light"/>
          <w:sz w:val="22"/>
          <w:szCs w:val="22"/>
        </w:rPr>
        <w:t>tóra ponosi odpowiedzialność za </w:t>
      </w:r>
      <w:r w:rsidRPr="002D3214">
        <w:rPr>
          <w:rFonts w:ascii="Calibri Light" w:hAnsi="Calibri Light"/>
          <w:sz w:val="22"/>
          <w:szCs w:val="22"/>
        </w:rPr>
        <w:t>odstąpienie od Umowy;</w:t>
      </w:r>
    </w:p>
    <w:p w:rsidR="00EE7B92" w:rsidRPr="002D3214" w:rsidRDefault="00EE7B92" w:rsidP="00E250CB">
      <w:pPr>
        <w:pStyle w:val="Akapitzlist"/>
        <w:numPr>
          <w:ilvl w:val="0"/>
          <w:numId w:val="18"/>
        </w:numPr>
        <w:spacing w:line="276" w:lineRule="auto"/>
        <w:jc w:val="both"/>
        <w:rPr>
          <w:rFonts w:ascii="Calibri Light" w:hAnsi="Calibri Light"/>
          <w:sz w:val="22"/>
          <w:szCs w:val="22"/>
        </w:rPr>
      </w:pPr>
      <w:r w:rsidRPr="002D3214">
        <w:rPr>
          <w:rFonts w:ascii="Calibri Light" w:hAnsi="Calibri Light"/>
          <w:sz w:val="22"/>
          <w:szCs w:val="22"/>
        </w:rPr>
        <w:t>sporządzenia wykazu materiałów i urządzeń, których nie można wykorzystać do realizacji innych robót, za które zapłaci Strona odpowiedzialna za odstąpienie od umowy;</w:t>
      </w:r>
    </w:p>
    <w:p w:rsidR="00EE7B92" w:rsidRPr="002D3214" w:rsidRDefault="00EE7B92" w:rsidP="00E250CB">
      <w:pPr>
        <w:pStyle w:val="Akapitzlist"/>
        <w:numPr>
          <w:ilvl w:val="0"/>
          <w:numId w:val="18"/>
        </w:numPr>
        <w:spacing w:line="276" w:lineRule="auto"/>
        <w:jc w:val="both"/>
        <w:rPr>
          <w:rFonts w:ascii="Calibri Light" w:hAnsi="Calibri Light"/>
          <w:sz w:val="22"/>
          <w:szCs w:val="22"/>
        </w:rPr>
      </w:pPr>
      <w:r w:rsidRPr="002D3214">
        <w:rPr>
          <w:rFonts w:ascii="Calibri Light" w:hAnsi="Calibri Light"/>
          <w:sz w:val="22"/>
          <w:szCs w:val="22"/>
        </w:rPr>
        <w:t>Zamawiający zobowiązany jest do zapłacenia wyn</w:t>
      </w:r>
      <w:r w:rsidR="00670935" w:rsidRPr="002D3214">
        <w:rPr>
          <w:rFonts w:ascii="Calibri Light" w:hAnsi="Calibri Light"/>
          <w:sz w:val="22"/>
          <w:szCs w:val="22"/>
        </w:rPr>
        <w:t>agrodzenia za roboty wykonane i </w:t>
      </w:r>
      <w:r w:rsidRPr="002D3214">
        <w:rPr>
          <w:rFonts w:ascii="Calibri Light" w:hAnsi="Calibri Light"/>
          <w:sz w:val="22"/>
          <w:szCs w:val="22"/>
        </w:rPr>
        <w:t>potwierdzone protokołem odbioru</w:t>
      </w:r>
      <w:r w:rsidR="00925823" w:rsidRPr="002D3214">
        <w:rPr>
          <w:rFonts w:ascii="Calibri Light" w:hAnsi="Calibri Light"/>
          <w:sz w:val="22"/>
          <w:szCs w:val="22"/>
        </w:rPr>
        <w:t xml:space="preserve"> </w:t>
      </w:r>
      <w:r w:rsidR="00462561" w:rsidRPr="002D3214">
        <w:rPr>
          <w:rFonts w:ascii="Calibri Light" w:eastAsia="Arial Unicode MS" w:hAnsi="Calibri Light"/>
          <w:kern w:val="1"/>
          <w:sz w:val="22"/>
          <w:szCs w:val="22"/>
          <w:lang w:eastAsia="en-US" w:bidi="en-US"/>
        </w:rPr>
        <w:t>z inwentaryzacji dokonanej po odstąpieniu od umowy.</w:t>
      </w:r>
    </w:p>
    <w:p w:rsidR="00DF7107" w:rsidRPr="002D3214" w:rsidRDefault="00DF7107" w:rsidP="00E250CB">
      <w:pPr>
        <w:spacing w:line="276" w:lineRule="auto"/>
        <w:rPr>
          <w:rFonts w:ascii="Calibri Light" w:hAnsi="Calibri Light"/>
          <w:sz w:val="22"/>
          <w:szCs w:val="22"/>
        </w:rPr>
      </w:pPr>
    </w:p>
    <w:p w:rsidR="009A0A4A" w:rsidRPr="002D3214" w:rsidRDefault="003B06DA" w:rsidP="001B1308">
      <w:pPr>
        <w:spacing w:line="276" w:lineRule="auto"/>
        <w:jc w:val="center"/>
        <w:rPr>
          <w:rFonts w:ascii="Calibri Light" w:hAnsi="Calibri Light"/>
          <w:b/>
          <w:sz w:val="22"/>
          <w:szCs w:val="22"/>
        </w:rPr>
      </w:pPr>
      <w:r w:rsidRPr="002D3214">
        <w:rPr>
          <w:rFonts w:ascii="Calibri Light" w:hAnsi="Calibri Light"/>
          <w:b/>
          <w:sz w:val="22"/>
          <w:szCs w:val="22"/>
        </w:rPr>
        <w:t>ZMIANY UMOWY</w:t>
      </w:r>
    </w:p>
    <w:p w:rsidR="001B6C97" w:rsidRDefault="001B6C97" w:rsidP="002719FC">
      <w:pPr>
        <w:spacing w:line="276" w:lineRule="auto"/>
        <w:rPr>
          <w:rFonts w:ascii="Calibri Light" w:hAnsi="Calibri Light"/>
          <w:b/>
          <w:sz w:val="22"/>
          <w:szCs w:val="22"/>
        </w:rPr>
      </w:pPr>
    </w:p>
    <w:p w:rsidR="002B56F2" w:rsidRDefault="002B56F2" w:rsidP="00E250CB">
      <w:pPr>
        <w:spacing w:line="276" w:lineRule="auto"/>
        <w:jc w:val="center"/>
        <w:rPr>
          <w:rFonts w:ascii="Calibri Light" w:hAnsi="Calibri Light"/>
          <w:b/>
          <w:sz w:val="22"/>
          <w:szCs w:val="22"/>
        </w:rPr>
      </w:pPr>
    </w:p>
    <w:p w:rsidR="005E4B93" w:rsidRPr="001B1308" w:rsidRDefault="0068572F" w:rsidP="00E250CB">
      <w:pPr>
        <w:spacing w:line="276" w:lineRule="auto"/>
        <w:jc w:val="center"/>
        <w:rPr>
          <w:rFonts w:ascii="Calibri Light" w:hAnsi="Calibri Light"/>
          <w:b/>
          <w:sz w:val="22"/>
          <w:szCs w:val="22"/>
        </w:rPr>
      </w:pPr>
      <w:r w:rsidRPr="001B1308">
        <w:rPr>
          <w:rFonts w:ascii="Calibri Light" w:hAnsi="Calibri Light"/>
          <w:b/>
          <w:sz w:val="22"/>
          <w:szCs w:val="22"/>
        </w:rPr>
        <w:sym w:font="Arial" w:char="00A7"/>
      </w:r>
      <w:r w:rsidR="001B1308">
        <w:rPr>
          <w:rFonts w:ascii="Calibri Light" w:hAnsi="Calibri Light"/>
          <w:b/>
          <w:sz w:val="22"/>
          <w:szCs w:val="22"/>
        </w:rPr>
        <w:t xml:space="preserve"> </w:t>
      </w:r>
      <w:r w:rsidRPr="001B1308">
        <w:rPr>
          <w:rFonts w:ascii="Calibri Light" w:hAnsi="Calibri Light"/>
          <w:b/>
          <w:sz w:val="22"/>
          <w:szCs w:val="22"/>
        </w:rPr>
        <w:t>1</w:t>
      </w:r>
      <w:r w:rsidR="00C75816" w:rsidRPr="001B1308">
        <w:rPr>
          <w:rFonts w:ascii="Calibri Light" w:hAnsi="Calibri Light"/>
          <w:b/>
          <w:sz w:val="22"/>
          <w:szCs w:val="22"/>
        </w:rPr>
        <w:t>6</w:t>
      </w:r>
    </w:p>
    <w:p w:rsidR="00B679ED" w:rsidRPr="002D3214" w:rsidRDefault="00B679ED" w:rsidP="00E250CB">
      <w:pPr>
        <w:numPr>
          <w:ilvl w:val="0"/>
          <w:numId w:val="33"/>
        </w:numPr>
        <w:spacing w:line="276" w:lineRule="auto"/>
        <w:jc w:val="both"/>
        <w:rPr>
          <w:rFonts w:ascii="Calibri Light" w:hAnsi="Calibri Light"/>
          <w:sz w:val="22"/>
          <w:szCs w:val="22"/>
        </w:rPr>
      </w:pPr>
      <w:r w:rsidRPr="002D3214">
        <w:rPr>
          <w:rFonts w:ascii="Calibri Light" w:hAnsi="Calibri Light"/>
          <w:sz w:val="22"/>
          <w:szCs w:val="22"/>
        </w:rPr>
        <w:t>Wszelkie zmiany niniejszej umowy wymagają dla swej ważności formy pisemnej pod rygorem nieważności i będą dopuszczalne w granicach unormowania artykułu 144</w:t>
      </w:r>
      <w:r w:rsidR="0074520F" w:rsidRPr="002D3214">
        <w:rPr>
          <w:rFonts w:ascii="Calibri Light" w:hAnsi="Calibri Light"/>
          <w:sz w:val="22"/>
          <w:szCs w:val="22"/>
        </w:rPr>
        <w:t xml:space="preserve"> ust.</w:t>
      </w:r>
      <w:r w:rsidR="00B03F46" w:rsidRPr="002D3214">
        <w:rPr>
          <w:rFonts w:ascii="Calibri Light" w:hAnsi="Calibri Light"/>
          <w:sz w:val="22"/>
          <w:szCs w:val="22"/>
        </w:rPr>
        <w:t xml:space="preserve"> </w:t>
      </w:r>
      <w:r w:rsidR="0074520F" w:rsidRPr="002D3214">
        <w:rPr>
          <w:rFonts w:ascii="Calibri Light" w:hAnsi="Calibri Light"/>
          <w:sz w:val="22"/>
          <w:szCs w:val="22"/>
        </w:rPr>
        <w:t>1</w:t>
      </w:r>
      <w:r w:rsidR="00462561" w:rsidRPr="002D3214">
        <w:rPr>
          <w:rFonts w:ascii="Calibri Light" w:hAnsi="Calibri Light"/>
          <w:sz w:val="22"/>
          <w:szCs w:val="22"/>
        </w:rPr>
        <w:t xml:space="preserve"> pkt 1) – 6)</w:t>
      </w:r>
      <w:r w:rsidRPr="002D3214">
        <w:rPr>
          <w:rFonts w:ascii="Calibri Light" w:hAnsi="Calibri Light"/>
          <w:sz w:val="22"/>
          <w:szCs w:val="22"/>
        </w:rPr>
        <w:t>ustawy Prawo zamówień publicznych.</w:t>
      </w:r>
    </w:p>
    <w:p w:rsidR="007A11E4" w:rsidRPr="002D3214" w:rsidRDefault="007A11E4" w:rsidP="00E250CB">
      <w:pPr>
        <w:numPr>
          <w:ilvl w:val="0"/>
          <w:numId w:val="33"/>
        </w:numPr>
        <w:spacing w:line="276" w:lineRule="auto"/>
        <w:jc w:val="both"/>
        <w:rPr>
          <w:rFonts w:ascii="Calibri Light" w:hAnsi="Calibri Light"/>
          <w:sz w:val="22"/>
          <w:szCs w:val="22"/>
        </w:rPr>
      </w:pPr>
      <w:r w:rsidRPr="002D3214">
        <w:rPr>
          <w:rFonts w:ascii="Calibri Light" w:eastAsia="Calibri" w:hAnsi="Calibri Light"/>
          <w:sz w:val="22"/>
          <w:szCs w:val="22"/>
          <w:lang w:eastAsia="en-US"/>
        </w:rPr>
        <w:t>Przedłużenie terminu zakończenia realizacji umowy o okres trwania przyczyn, z powodu których będzie zagrożone dotrzymanie terminu jej zakońc</w:t>
      </w:r>
      <w:r w:rsidR="001B1308">
        <w:rPr>
          <w:rFonts w:ascii="Calibri Light" w:eastAsia="Calibri" w:hAnsi="Calibri Light"/>
          <w:sz w:val="22"/>
          <w:szCs w:val="22"/>
          <w:lang w:eastAsia="en-US"/>
        </w:rPr>
        <w:t xml:space="preserve">zenia, nastąpić może wyłącznie </w:t>
      </w:r>
      <w:r w:rsidRPr="002D3214">
        <w:rPr>
          <w:rFonts w:ascii="Calibri Light" w:eastAsia="Calibri" w:hAnsi="Calibri Light"/>
          <w:sz w:val="22"/>
          <w:szCs w:val="22"/>
          <w:lang w:eastAsia="en-US"/>
        </w:rPr>
        <w:t>w następujących sytuacjach:</w:t>
      </w:r>
    </w:p>
    <w:p w:rsidR="00EE7B92" w:rsidRPr="002D3214" w:rsidRDefault="00EE7B92" w:rsidP="00E250CB">
      <w:pPr>
        <w:numPr>
          <w:ilvl w:val="0"/>
          <w:numId w:val="34"/>
        </w:numPr>
        <w:spacing w:line="276" w:lineRule="auto"/>
        <w:jc w:val="both"/>
        <w:rPr>
          <w:rFonts w:ascii="Calibri Light" w:hAnsi="Calibri Light"/>
          <w:sz w:val="22"/>
          <w:szCs w:val="22"/>
        </w:rPr>
      </w:pPr>
      <w:r w:rsidRPr="002D3214">
        <w:rPr>
          <w:rFonts w:ascii="Calibri Light" w:eastAsia="Calibri" w:hAnsi="Calibri Light"/>
          <w:sz w:val="22"/>
          <w:szCs w:val="22"/>
          <w:lang w:eastAsia="en-US"/>
        </w:rPr>
        <w:t xml:space="preserve">jeżeli przyczyny, z powodu których będzie zagrożone dotrzymanie terminu zakończenia robót będą następstwem okoliczności, za które </w:t>
      </w:r>
      <w:r w:rsidRPr="00D21E55">
        <w:rPr>
          <w:rFonts w:ascii="Calibri Light" w:eastAsia="Calibri" w:hAnsi="Calibri Light"/>
          <w:sz w:val="22"/>
          <w:szCs w:val="22"/>
          <w:lang w:eastAsia="en-US"/>
        </w:rPr>
        <w:t xml:space="preserve">odpowiedzialność nie ponosi Wykonawca, w szczególności: </w:t>
      </w:r>
      <w:r w:rsidR="005177C8" w:rsidRPr="00D21E55">
        <w:rPr>
          <w:rFonts w:ascii="Calibri Light" w:eastAsia="Calibri" w:hAnsi="Calibri Light"/>
          <w:sz w:val="22"/>
          <w:szCs w:val="22"/>
          <w:lang w:eastAsia="en-US"/>
        </w:rPr>
        <w:t>w przypadku opóźnienia w przekazaniu placu budowy z przyczyn leżących po stronie Zamawiającego bądź wstrzymania robót przez Zamawiającego,</w:t>
      </w:r>
      <w:r w:rsidR="00762F8D" w:rsidRPr="002D3214">
        <w:rPr>
          <w:rFonts w:ascii="Calibri Light" w:eastAsia="Calibri" w:hAnsi="Calibri Light"/>
          <w:sz w:val="22"/>
          <w:szCs w:val="22"/>
          <w:lang w:eastAsia="en-US"/>
        </w:rPr>
        <w:t xml:space="preserve"> </w:t>
      </w:r>
      <w:r w:rsidR="0007552F" w:rsidRPr="002D3214">
        <w:rPr>
          <w:rFonts w:ascii="Calibri Light" w:eastAsia="Calibri" w:hAnsi="Calibri Light"/>
          <w:sz w:val="22"/>
          <w:szCs w:val="22"/>
          <w:lang w:eastAsia="en-US"/>
        </w:rPr>
        <w:t>bądź  kolejnego etapu</w:t>
      </w:r>
      <w:r w:rsidRPr="002D3214">
        <w:rPr>
          <w:rFonts w:ascii="Calibri Light" w:eastAsia="Calibri" w:hAnsi="Calibri Light"/>
          <w:sz w:val="22"/>
          <w:szCs w:val="22"/>
          <w:lang w:eastAsia="en-US"/>
        </w:rPr>
        <w:t>,</w:t>
      </w:r>
      <w:r w:rsidR="00762F8D" w:rsidRPr="002D3214">
        <w:rPr>
          <w:rFonts w:ascii="Calibri Light" w:eastAsia="Calibri" w:hAnsi="Calibri Light"/>
          <w:sz w:val="22"/>
          <w:szCs w:val="22"/>
          <w:lang w:eastAsia="en-US"/>
        </w:rPr>
        <w:t xml:space="preserve"> </w:t>
      </w:r>
      <w:r w:rsidR="00E26713" w:rsidRPr="002D3214">
        <w:rPr>
          <w:rFonts w:ascii="Calibri Light" w:eastAsia="Calibri" w:hAnsi="Calibri Light"/>
          <w:sz w:val="22"/>
          <w:szCs w:val="22"/>
          <w:lang w:eastAsia="en-US"/>
        </w:rPr>
        <w:t xml:space="preserve">wystąpienie kolizji z niezinwentaryzowanym uzbrojeniem terenu,  </w:t>
      </w:r>
      <w:r w:rsidRPr="002D3214">
        <w:rPr>
          <w:rFonts w:ascii="Calibri Light" w:eastAsia="Calibri" w:hAnsi="Calibri Light"/>
          <w:sz w:val="22"/>
          <w:szCs w:val="22"/>
          <w:lang w:eastAsia="en-US"/>
        </w:rPr>
        <w:t xml:space="preserve">wystąpienia kolizji z innymi równolegle prowadzonymi przez inne podmioty inwestycjami, konieczności zmian dokumentacji projektowej w zakresie, w jakim ww. okoliczności miały lub będą mogły mieć wpływ na dotrzymanie terminu zakończenia robót, </w:t>
      </w:r>
    </w:p>
    <w:p w:rsidR="00EE7B92" w:rsidRPr="002D3214" w:rsidRDefault="00EE7B92" w:rsidP="00E250CB">
      <w:pPr>
        <w:pStyle w:val="Akapitzlist3"/>
        <w:numPr>
          <w:ilvl w:val="0"/>
          <w:numId w:val="34"/>
        </w:numPr>
        <w:spacing w:line="276" w:lineRule="auto"/>
        <w:jc w:val="both"/>
        <w:rPr>
          <w:rFonts w:ascii="Calibri Light" w:hAnsi="Calibri Light" w:cs="Arial"/>
          <w:color w:val="auto"/>
          <w:sz w:val="22"/>
          <w:szCs w:val="22"/>
          <w:lang w:val="pl-PL"/>
        </w:rPr>
      </w:pPr>
      <w:r w:rsidRPr="002D3214">
        <w:rPr>
          <w:rFonts w:ascii="Calibri Light" w:eastAsia="Calibri" w:hAnsi="Calibri Light"/>
          <w:color w:val="auto"/>
          <w:sz w:val="22"/>
          <w:szCs w:val="22"/>
          <w:lang w:val="pl-PL"/>
        </w:rPr>
        <w:t>gdy wystąpią niekorzystne warunki atmosferyczne uniemożliwiające prawidłowe wykonanie robót zgodnie ze sztuką budowlaną i wiedz</w:t>
      </w:r>
      <w:r w:rsidR="009E4118" w:rsidRPr="002D3214">
        <w:rPr>
          <w:rFonts w:ascii="Calibri Light" w:eastAsia="Calibri" w:hAnsi="Calibri Light"/>
          <w:color w:val="auto"/>
          <w:sz w:val="22"/>
          <w:szCs w:val="22"/>
          <w:lang w:val="pl-PL"/>
        </w:rPr>
        <w:t>ą techniczną, w szczególności z </w:t>
      </w:r>
      <w:r w:rsidRPr="002D3214">
        <w:rPr>
          <w:rFonts w:ascii="Calibri Light" w:eastAsia="Calibri" w:hAnsi="Calibri Light"/>
          <w:color w:val="auto"/>
          <w:sz w:val="22"/>
          <w:szCs w:val="22"/>
          <w:lang w:val="pl-PL"/>
        </w:rPr>
        <w:t>powodu technologii realizacji prac określonej: umową, normami lub innymi przepisami, wymagającej konkretnych warunków atmosferycznych, jeżeli konieczność wykonania prac w tym okresie nie jest następstwem okoliczności, za które Wykonawca ponosi odpowiedzialność</w:t>
      </w:r>
      <w:r w:rsidR="00063D80" w:rsidRPr="002D3214">
        <w:rPr>
          <w:rFonts w:ascii="Calibri Light" w:eastAsia="Calibri" w:hAnsi="Calibri Light"/>
          <w:color w:val="auto"/>
          <w:sz w:val="22"/>
          <w:szCs w:val="22"/>
          <w:lang w:val="pl-PL"/>
        </w:rPr>
        <w:t>.</w:t>
      </w:r>
    </w:p>
    <w:p w:rsidR="00EE7B92" w:rsidRPr="002D3214" w:rsidRDefault="00EE7B92" w:rsidP="00E250CB">
      <w:pPr>
        <w:numPr>
          <w:ilvl w:val="0"/>
          <w:numId w:val="34"/>
        </w:numPr>
        <w:spacing w:line="276" w:lineRule="auto"/>
        <w:jc w:val="both"/>
        <w:rPr>
          <w:rFonts w:ascii="Calibri Light" w:hAnsi="Calibri Light"/>
          <w:sz w:val="22"/>
          <w:szCs w:val="22"/>
        </w:rPr>
      </w:pPr>
      <w:r w:rsidRPr="002D3214">
        <w:rPr>
          <w:rFonts w:ascii="Calibri Light" w:eastAsia="Calibri" w:hAnsi="Calibri Light"/>
          <w:sz w:val="22"/>
          <w:szCs w:val="22"/>
          <w:lang w:eastAsia="en-US"/>
        </w:rPr>
        <w:t xml:space="preserve">gdy wystąpi konieczność wykonania robót zamiennych lub innych robót niezbędnych </w:t>
      </w:r>
      <w:r w:rsidR="009E4118" w:rsidRPr="002D3214">
        <w:rPr>
          <w:rFonts w:ascii="Calibri Light" w:eastAsia="Calibri" w:hAnsi="Calibri Light"/>
          <w:sz w:val="22"/>
          <w:szCs w:val="22"/>
          <w:lang w:eastAsia="en-US"/>
        </w:rPr>
        <w:t>do </w:t>
      </w:r>
      <w:r w:rsidRPr="002D3214">
        <w:rPr>
          <w:rFonts w:ascii="Calibri Light" w:eastAsia="Calibri" w:hAnsi="Calibri Light"/>
          <w:sz w:val="22"/>
          <w:szCs w:val="22"/>
          <w:lang w:eastAsia="en-US"/>
        </w:rPr>
        <w:t>wykonania przedmiotu umowy ze względu na zasady wiedzy technicznej lub udzielenia zamówień dodatkowych, które wstrzymują lub opóźniają realizację przedmiotu umowy lub wystąpienia niebezpieczeństwa kolizji z planowanymi lub równolegle prowadzonymi przez inne podmioty inwestycjami w zakresie niezbędnym do uniknięcia lub usunięcia tych kolizji,</w:t>
      </w:r>
    </w:p>
    <w:p w:rsidR="00EE7B92" w:rsidRPr="002D3214" w:rsidRDefault="00EE7B92" w:rsidP="00E250CB">
      <w:pPr>
        <w:numPr>
          <w:ilvl w:val="0"/>
          <w:numId w:val="34"/>
        </w:numPr>
        <w:spacing w:line="276" w:lineRule="auto"/>
        <w:jc w:val="both"/>
        <w:rPr>
          <w:rFonts w:ascii="Calibri Light" w:hAnsi="Calibri Light"/>
          <w:sz w:val="22"/>
          <w:szCs w:val="22"/>
        </w:rPr>
      </w:pPr>
      <w:r w:rsidRPr="002D3214">
        <w:rPr>
          <w:rFonts w:ascii="Calibri Light" w:eastAsia="Calibri" w:hAnsi="Calibri Light"/>
          <w:sz w:val="22"/>
          <w:szCs w:val="22"/>
          <w:lang w:eastAsia="en-US"/>
        </w:rPr>
        <w:t xml:space="preserve">wystąpią opóźnienia w dokonaniu określonych czynności lub ich zaniechanie przez właściwe organy administracji </w:t>
      </w:r>
      <w:r w:rsidR="005177C8" w:rsidRPr="00D21E55">
        <w:rPr>
          <w:rFonts w:ascii="Calibri Light" w:eastAsia="Calibri" w:hAnsi="Calibri Light"/>
          <w:sz w:val="22"/>
          <w:szCs w:val="22"/>
          <w:lang w:eastAsia="en-US"/>
        </w:rPr>
        <w:t>publicznej</w:t>
      </w:r>
      <w:r w:rsidRPr="00D21E55">
        <w:rPr>
          <w:rFonts w:ascii="Calibri Light" w:eastAsia="Calibri" w:hAnsi="Calibri Light"/>
          <w:sz w:val="22"/>
          <w:szCs w:val="22"/>
          <w:lang w:eastAsia="en-US"/>
        </w:rPr>
        <w:t>,</w:t>
      </w:r>
      <w:r w:rsidRPr="002D3214">
        <w:rPr>
          <w:rFonts w:ascii="Calibri Light" w:eastAsia="Calibri" w:hAnsi="Calibri Light"/>
          <w:sz w:val="22"/>
          <w:szCs w:val="22"/>
          <w:lang w:eastAsia="en-US"/>
        </w:rPr>
        <w:t xml:space="preserve"> które nie </w:t>
      </w:r>
      <w:r w:rsidR="009E4118" w:rsidRPr="002D3214">
        <w:rPr>
          <w:rFonts w:ascii="Calibri Light" w:eastAsia="Calibri" w:hAnsi="Calibri Light"/>
          <w:sz w:val="22"/>
          <w:szCs w:val="22"/>
          <w:lang w:eastAsia="en-US"/>
        </w:rPr>
        <w:t>są następstwem okoliczności, za </w:t>
      </w:r>
      <w:r w:rsidRPr="002D3214">
        <w:rPr>
          <w:rFonts w:ascii="Calibri Light" w:eastAsia="Calibri" w:hAnsi="Calibri Light"/>
          <w:sz w:val="22"/>
          <w:szCs w:val="22"/>
          <w:lang w:eastAsia="en-US"/>
        </w:rPr>
        <w:t>które Wykonawca ponosi odpowiedzialność,</w:t>
      </w:r>
    </w:p>
    <w:p w:rsidR="00EE7B92" w:rsidRPr="002D3214" w:rsidRDefault="00EE7B92" w:rsidP="00E250CB">
      <w:pPr>
        <w:numPr>
          <w:ilvl w:val="0"/>
          <w:numId w:val="34"/>
        </w:numPr>
        <w:spacing w:line="276" w:lineRule="auto"/>
        <w:jc w:val="both"/>
        <w:rPr>
          <w:rFonts w:ascii="Calibri Light" w:hAnsi="Calibri Light"/>
          <w:sz w:val="22"/>
          <w:szCs w:val="22"/>
        </w:rPr>
      </w:pPr>
      <w:r w:rsidRPr="002D3214">
        <w:rPr>
          <w:rFonts w:ascii="Calibri Light" w:eastAsia="Calibri" w:hAnsi="Calibri Light"/>
          <w:sz w:val="22"/>
          <w:szCs w:val="22"/>
          <w:lang w:eastAsia="en-US"/>
        </w:rPr>
        <w:t>gdy wystąpią opóźnienia w wydawaniu decyzji, zezwoleń, uzgodnień, itp., do wydania których właściwe organy są zobowiązane na mocy przepisów prawa, jeżeli opóźnienie przekroczy okres, przewidziany w przepisach prawa, w którym ww. decyzje powinny zostać wydane oraz nie są następstwem okoliczności, za które Wykonawca ponosi odpowiedzialność,</w:t>
      </w:r>
    </w:p>
    <w:p w:rsidR="00EE7B92" w:rsidRPr="002D3214" w:rsidRDefault="00EE7B92" w:rsidP="00E250CB">
      <w:pPr>
        <w:numPr>
          <w:ilvl w:val="0"/>
          <w:numId w:val="34"/>
        </w:numPr>
        <w:spacing w:line="276" w:lineRule="auto"/>
        <w:jc w:val="both"/>
        <w:rPr>
          <w:rFonts w:ascii="Calibri Light" w:hAnsi="Calibri Light"/>
          <w:sz w:val="22"/>
          <w:szCs w:val="22"/>
        </w:rPr>
      </w:pPr>
      <w:r w:rsidRPr="002D3214">
        <w:rPr>
          <w:rFonts w:ascii="Calibri Light" w:eastAsia="Calibri" w:hAnsi="Calibri Light"/>
          <w:sz w:val="22"/>
          <w:szCs w:val="22"/>
          <w:lang w:eastAsia="en-US"/>
        </w:rPr>
        <w:t>jeżeli wystąpi brak możliwości wykonywania robót z powodu nie dopuszczania do ich wykonywania przez uprawniony organ lub nakazania ich wstrzymania przez uprawniony organ, z przyczyn niezależnych od Wykonawcy,</w:t>
      </w:r>
    </w:p>
    <w:p w:rsidR="00EE7B92" w:rsidRPr="002D3214" w:rsidRDefault="00EE7B92" w:rsidP="00E250CB">
      <w:pPr>
        <w:numPr>
          <w:ilvl w:val="0"/>
          <w:numId w:val="34"/>
        </w:numPr>
        <w:spacing w:line="276" w:lineRule="auto"/>
        <w:jc w:val="both"/>
        <w:rPr>
          <w:rFonts w:ascii="Calibri Light" w:hAnsi="Calibri Light"/>
          <w:sz w:val="22"/>
          <w:szCs w:val="22"/>
        </w:rPr>
      </w:pPr>
      <w:r w:rsidRPr="002D3214">
        <w:rPr>
          <w:rFonts w:ascii="Calibri Light" w:eastAsia="Calibri" w:hAnsi="Calibri Light"/>
          <w:sz w:val="22"/>
          <w:szCs w:val="22"/>
          <w:lang w:eastAsia="en-US"/>
        </w:rPr>
        <w:t>wystąpienia siły wyższej uniemożliwiającej wykonanie</w:t>
      </w:r>
      <w:r w:rsidR="001B6C97">
        <w:rPr>
          <w:rFonts w:ascii="Calibri Light" w:eastAsia="Calibri" w:hAnsi="Calibri Light"/>
          <w:sz w:val="22"/>
          <w:szCs w:val="22"/>
          <w:lang w:eastAsia="en-US"/>
        </w:rPr>
        <w:t xml:space="preserve"> przedmiotu umowy zgodnie z jej </w:t>
      </w:r>
      <w:r w:rsidRPr="002D3214">
        <w:rPr>
          <w:rFonts w:ascii="Calibri Light" w:eastAsia="Calibri" w:hAnsi="Calibri Light"/>
          <w:sz w:val="22"/>
          <w:szCs w:val="22"/>
          <w:lang w:eastAsia="en-US"/>
        </w:rPr>
        <w:t xml:space="preserve">postanowieniami. </w:t>
      </w:r>
    </w:p>
    <w:p w:rsidR="001B1308" w:rsidRDefault="00CC7B3C" w:rsidP="001B1308">
      <w:pPr>
        <w:pStyle w:val="Akapitzlist3"/>
        <w:numPr>
          <w:ilvl w:val="0"/>
          <w:numId w:val="34"/>
        </w:numPr>
        <w:spacing w:line="276" w:lineRule="auto"/>
        <w:jc w:val="both"/>
        <w:rPr>
          <w:rFonts w:ascii="Calibri Light" w:hAnsi="Calibri Light"/>
          <w:color w:val="auto"/>
          <w:sz w:val="22"/>
          <w:szCs w:val="22"/>
          <w:lang w:val="pl-PL"/>
        </w:rPr>
      </w:pPr>
      <w:r w:rsidRPr="002D3214">
        <w:rPr>
          <w:rFonts w:ascii="Calibri Light" w:hAnsi="Calibri Light"/>
          <w:color w:val="auto"/>
          <w:sz w:val="22"/>
          <w:szCs w:val="22"/>
          <w:lang w:val="pl-PL"/>
        </w:rPr>
        <w:t>wystąpienia przerw w realizacji robót budowlanych, powstałych  z przyczyn zależnych od Zamawiającego</w:t>
      </w:r>
    </w:p>
    <w:p w:rsidR="00CC7B3C" w:rsidRPr="001B1308" w:rsidRDefault="00CC7B3C" w:rsidP="001B1308">
      <w:pPr>
        <w:pStyle w:val="Akapitzlist3"/>
        <w:numPr>
          <w:ilvl w:val="0"/>
          <w:numId w:val="34"/>
        </w:numPr>
        <w:spacing w:line="276" w:lineRule="auto"/>
        <w:jc w:val="both"/>
        <w:rPr>
          <w:rFonts w:ascii="Calibri Light" w:hAnsi="Calibri Light"/>
          <w:color w:val="auto"/>
          <w:sz w:val="22"/>
          <w:szCs w:val="22"/>
          <w:lang w:val="pl-PL"/>
        </w:rPr>
      </w:pPr>
      <w:r w:rsidRPr="001B1308">
        <w:rPr>
          <w:rFonts w:ascii="Calibri Light" w:hAnsi="Calibri Light"/>
          <w:color w:val="auto"/>
          <w:sz w:val="22"/>
          <w:szCs w:val="22"/>
          <w:lang w:val="pl-PL"/>
        </w:rPr>
        <w:t>jeżeli w trakcie realizacji robot wystąpią warunki geologiczne, geotechniczne lub hydrologiczne odbiegające  w sposób istotny od przyjętych w dokumentacji  projektowej</w:t>
      </w:r>
      <w:r w:rsidR="007D1782" w:rsidRPr="001B1308">
        <w:rPr>
          <w:rFonts w:ascii="Calibri Light" w:hAnsi="Calibri Light"/>
          <w:color w:val="auto"/>
          <w:sz w:val="22"/>
          <w:szCs w:val="22"/>
          <w:lang w:val="pl-PL"/>
        </w:rPr>
        <w:t xml:space="preserve">, wymagające dostosowania </w:t>
      </w:r>
      <w:r w:rsidR="009A2B63" w:rsidRPr="001B1308">
        <w:rPr>
          <w:rFonts w:ascii="Calibri Light" w:hAnsi="Calibri Light"/>
          <w:color w:val="auto"/>
          <w:sz w:val="22"/>
          <w:szCs w:val="22"/>
          <w:lang w:val="pl-PL"/>
        </w:rPr>
        <w:t>technologii wykonania tych robót do istniejących warunków</w:t>
      </w:r>
      <w:r w:rsidR="00F61F2E" w:rsidRPr="001B1308">
        <w:rPr>
          <w:rFonts w:ascii="Calibri Light" w:hAnsi="Calibri Light"/>
          <w:color w:val="auto"/>
          <w:sz w:val="22"/>
          <w:szCs w:val="22"/>
          <w:lang w:val="pl-PL"/>
        </w:rPr>
        <w:t>,</w:t>
      </w:r>
    </w:p>
    <w:p w:rsidR="00CC7B3C" w:rsidRPr="002D3214" w:rsidRDefault="00056B40" w:rsidP="00E250CB">
      <w:pPr>
        <w:pStyle w:val="Akapitzlist3"/>
        <w:spacing w:line="276" w:lineRule="auto"/>
        <w:ind w:left="360"/>
        <w:jc w:val="both"/>
        <w:rPr>
          <w:rFonts w:ascii="Calibri Light" w:hAnsi="Calibri Light"/>
          <w:color w:val="auto"/>
          <w:sz w:val="22"/>
          <w:szCs w:val="22"/>
          <w:lang w:val="pl-PL"/>
        </w:rPr>
      </w:pPr>
      <w:r w:rsidRPr="002D3214">
        <w:rPr>
          <w:rFonts w:ascii="Calibri Light" w:hAnsi="Calibri Light"/>
          <w:color w:val="auto"/>
          <w:sz w:val="22"/>
          <w:szCs w:val="22"/>
          <w:lang w:val="pl-PL"/>
        </w:rPr>
        <w:t xml:space="preserve">10) </w:t>
      </w:r>
      <w:r w:rsidR="00CC7B3C" w:rsidRPr="002D3214">
        <w:rPr>
          <w:rFonts w:ascii="Calibri Light" w:hAnsi="Calibri Light"/>
          <w:color w:val="auto"/>
          <w:sz w:val="22"/>
          <w:szCs w:val="22"/>
          <w:lang w:val="pl-PL"/>
        </w:rPr>
        <w:t xml:space="preserve">w przypadku wystąpienia katastrofy budowlanej,  </w:t>
      </w:r>
    </w:p>
    <w:p w:rsidR="000B4966" w:rsidRPr="002D3214" w:rsidRDefault="00056B40" w:rsidP="00E250CB">
      <w:pPr>
        <w:pStyle w:val="Akapitzlist3"/>
        <w:spacing w:line="276" w:lineRule="auto"/>
        <w:ind w:left="360"/>
        <w:jc w:val="both"/>
        <w:rPr>
          <w:rFonts w:ascii="Calibri Light" w:hAnsi="Calibri Light"/>
          <w:color w:val="auto"/>
          <w:sz w:val="22"/>
          <w:szCs w:val="22"/>
          <w:lang w:val="pl-PL"/>
        </w:rPr>
      </w:pPr>
      <w:r w:rsidRPr="002D3214">
        <w:rPr>
          <w:rFonts w:ascii="Calibri Light" w:hAnsi="Calibri Light"/>
          <w:color w:val="auto"/>
          <w:sz w:val="22"/>
          <w:szCs w:val="22"/>
          <w:lang w:val="pl-PL"/>
        </w:rPr>
        <w:t>1</w:t>
      </w:r>
      <w:r w:rsidR="000B4966" w:rsidRPr="002D3214">
        <w:rPr>
          <w:rFonts w:ascii="Calibri Light" w:hAnsi="Calibri Light"/>
          <w:color w:val="auto"/>
          <w:sz w:val="22"/>
          <w:szCs w:val="22"/>
          <w:lang w:val="pl-PL"/>
        </w:rPr>
        <w:t>1</w:t>
      </w:r>
      <w:r w:rsidRPr="002D3214">
        <w:rPr>
          <w:rFonts w:ascii="Calibri Light" w:hAnsi="Calibri Light"/>
          <w:color w:val="auto"/>
          <w:sz w:val="22"/>
          <w:szCs w:val="22"/>
          <w:lang w:val="pl-PL"/>
        </w:rPr>
        <w:t xml:space="preserve">) </w:t>
      </w:r>
      <w:r w:rsidR="00CC7B3C" w:rsidRPr="002D3214">
        <w:rPr>
          <w:rFonts w:ascii="Calibri Light" w:hAnsi="Calibri Light"/>
          <w:color w:val="auto"/>
          <w:sz w:val="22"/>
          <w:szCs w:val="22"/>
          <w:lang w:val="pl-PL"/>
        </w:rPr>
        <w:t xml:space="preserve">w przypadku wystąpienia obiektywnie uzasadnionych i udokumentowanych braków dostaw materiałów </w:t>
      </w:r>
      <w:r w:rsidR="00CC7B3C" w:rsidRPr="002D3214">
        <w:rPr>
          <w:rFonts w:ascii="Calibri Light" w:hAnsi="Calibri Light"/>
          <w:color w:val="auto"/>
          <w:sz w:val="22"/>
          <w:szCs w:val="22"/>
          <w:lang w:val="pl-PL"/>
        </w:rPr>
        <w:lastRenderedPageBreak/>
        <w:t xml:space="preserve">niezbędnych do realizacji robót z przyczyn   niezależnych od Wykonawcy (np. niedostępność materiałów na rynku, strajki przewoźników, niewydolność infrastruktury kolejowej ), o ile okoliczności te uniemożliwiają prowadzenie robót </w:t>
      </w:r>
      <w:r w:rsidR="000B4966" w:rsidRPr="002D3214">
        <w:rPr>
          <w:rFonts w:ascii="Calibri Light" w:hAnsi="Calibri Light"/>
          <w:color w:val="auto"/>
          <w:sz w:val="22"/>
          <w:szCs w:val="22"/>
          <w:lang w:val="pl-PL"/>
        </w:rPr>
        <w:t>,</w:t>
      </w:r>
    </w:p>
    <w:p w:rsidR="00CC7B3C" w:rsidRDefault="000B4966" w:rsidP="00B03F46">
      <w:pPr>
        <w:pStyle w:val="Akapitzlist3"/>
        <w:spacing w:line="276" w:lineRule="auto"/>
        <w:ind w:left="360"/>
        <w:jc w:val="both"/>
        <w:rPr>
          <w:rFonts w:ascii="Calibri Light" w:hAnsi="Calibri Light"/>
          <w:color w:val="auto"/>
          <w:sz w:val="22"/>
          <w:szCs w:val="22"/>
          <w:lang w:val="pl-PL"/>
        </w:rPr>
      </w:pPr>
      <w:r w:rsidRPr="002D3214">
        <w:rPr>
          <w:rFonts w:ascii="Calibri Light" w:hAnsi="Calibri Light"/>
          <w:color w:val="auto"/>
          <w:sz w:val="22"/>
          <w:szCs w:val="22"/>
          <w:lang w:val="pl-PL"/>
        </w:rPr>
        <w:t>12</w:t>
      </w:r>
      <w:r w:rsidR="00056B40" w:rsidRPr="002D3214">
        <w:rPr>
          <w:rFonts w:ascii="Calibri Light" w:hAnsi="Calibri Light"/>
          <w:color w:val="auto"/>
          <w:sz w:val="22"/>
          <w:szCs w:val="22"/>
          <w:lang w:val="pl-PL"/>
        </w:rPr>
        <w:t xml:space="preserve">) </w:t>
      </w:r>
      <w:r w:rsidR="00462561" w:rsidRPr="002D3214">
        <w:rPr>
          <w:rFonts w:ascii="Calibri Light" w:hAnsi="Calibri Light"/>
          <w:color w:val="auto"/>
          <w:sz w:val="22"/>
          <w:szCs w:val="22"/>
          <w:lang w:val="pl-PL"/>
        </w:rPr>
        <w:t>w przypadku napotkania na niezinwentaryzowane sieci uzbrojenia terenu lub inne obiekty wymagające usunięcia</w:t>
      </w:r>
      <w:r w:rsidR="00082F9D" w:rsidRPr="002D3214">
        <w:rPr>
          <w:rFonts w:ascii="Calibri Light" w:hAnsi="Calibri Light"/>
          <w:color w:val="auto"/>
          <w:sz w:val="22"/>
          <w:szCs w:val="22"/>
          <w:lang w:val="pl-PL"/>
        </w:rPr>
        <w:t>.</w:t>
      </w:r>
    </w:p>
    <w:p w:rsidR="00A025E2" w:rsidRPr="00A025E2" w:rsidRDefault="00A025E2" w:rsidP="00A025E2">
      <w:pPr>
        <w:pStyle w:val="Akapitzlist"/>
        <w:numPr>
          <w:ilvl w:val="0"/>
          <w:numId w:val="59"/>
        </w:numPr>
        <w:spacing w:line="276" w:lineRule="auto"/>
        <w:jc w:val="both"/>
        <w:rPr>
          <w:rFonts w:ascii="Calibri Light" w:hAnsi="Calibri Light"/>
          <w:color w:val="000000" w:themeColor="text1"/>
          <w:sz w:val="22"/>
        </w:rPr>
      </w:pPr>
      <w:r w:rsidRPr="00A025E2">
        <w:rPr>
          <w:rFonts w:ascii="Calibri Light" w:eastAsia="Calibri" w:hAnsi="Calibri Light"/>
          <w:color w:val="000000" w:themeColor="text1"/>
          <w:sz w:val="22"/>
          <w:lang w:eastAsia="en-US"/>
        </w:rPr>
        <w:t xml:space="preserve">w przypadku wystąpienia niewybuchów lub niewypałów wymagających wstrzymania robót i usunięcia przez specjalistyczne służby, ujawnienia odkryć archeologicznych wymagających przeprowadzenia badań, </w:t>
      </w:r>
    </w:p>
    <w:p w:rsidR="00A025E2" w:rsidRPr="00D21E55" w:rsidRDefault="00A025E2" w:rsidP="00A025E2">
      <w:pPr>
        <w:pStyle w:val="Akapitzlist"/>
        <w:numPr>
          <w:ilvl w:val="0"/>
          <w:numId w:val="59"/>
        </w:numPr>
        <w:rPr>
          <w:rFonts w:ascii="Calibri Light" w:hAnsi="Calibri Light"/>
          <w:sz w:val="22"/>
        </w:rPr>
      </w:pPr>
      <w:r w:rsidRPr="00D21E55">
        <w:rPr>
          <w:rFonts w:ascii="Calibri Light" w:hAnsi="Calibri Light"/>
          <w:sz w:val="22"/>
        </w:rPr>
        <w:t>w przypadku wniesienia odwołania/skargi/sprzeciwu w trakcie uzyskiwania wszelkich decyzji, zgód, pozwoleń lub ich uchylenia, zmiany, wstrzymania wykonania, stwierdzenia nieważności  przez właściwy organ o  ile okoliczności te mają wpływ  na realizację robót,</w:t>
      </w:r>
    </w:p>
    <w:p w:rsidR="00A025E2" w:rsidRPr="00A025E2" w:rsidRDefault="00A025E2" w:rsidP="00A025E2">
      <w:pPr>
        <w:spacing w:line="276" w:lineRule="auto"/>
        <w:ind w:left="360"/>
        <w:jc w:val="both"/>
        <w:rPr>
          <w:rFonts w:ascii="Calibri Light" w:hAnsi="Calibri Light"/>
          <w:color w:val="000000" w:themeColor="text1"/>
          <w:sz w:val="22"/>
        </w:rPr>
      </w:pPr>
    </w:p>
    <w:p w:rsidR="00A025E2" w:rsidRPr="002D3214" w:rsidRDefault="00A025E2" w:rsidP="00A025E2">
      <w:pPr>
        <w:pStyle w:val="Akapitzlist3"/>
        <w:spacing w:line="276" w:lineRule="auto"/>
        <w:ind w:left="0"/>
        <w:jc w:val="both"/>
        <w:rPr>
          <w:rFonts w:ascii="Calibri Light" w:hAnsi="Calibri Light"/>
          <w:color w:val="auto"/>
          <w:sz w:val="22"/>
          <w:szCs w:val="22"/>
          <w:lang w:val="pl-PL"/>
        </w:rPr>
      </w:pPr>
    </w:p>
    <w:p w:rsidR="007A11E4" w:rsidRPr="002D3214" w:rsidRDefault="007A11E4" w:rsidP="00E250CB">
      <w:pPr>
        <w:numPr>
          <w:ilvl w:val="0"/>
          <w:numId w:val="33"/>
        </w:numPr>
        <w:spacing w:line="276" w:lineRule="auto"/>
        <w:jc w:val="both"/>
        <w:rPr>
          <w:rFonts w:ascii="Calibri Light" w:hAnsi="Calibri Light"/>
          <w:sz w:val="22"/>
          <w:szCs w:val="22"/>
        </w:rPr>
      </w:pPr>
      <w:r w:rsidRPr="002D3214">
        <w:rPr>
          <w:rFonts w:ascii="Calibri Light" w:eastAsia="Calibri" w:hAnsi="Calibri Light"/>
          <w:sz w:val="22"/>
          <w:szCs w:val="22"/>
          <w:lang w:eastAsia="en-US"/>
        </w:rPr>
        <w:t xml:space="preserve">Zmiany umowy w zakresie materiałów, parametrów technicznych, technologii wykonania robót budowlanych, sposobu i zakresu wykonania przedmiotu umowy nastąpić mogą w następujących sytuacjach: </w:t>
      </w:r>
    </w:p>
    <w:p w:rsidR="00EE7B92" w:rsidRPr="00D21E55" w:rsidRDefault="00EE7B92" w:rsidP="00E250CB">
      <w:pPr>
        <w:numPr>
          <w:ilvl w:val="0"/>
          <w:numId w:val="35"/>
        </w:numPr>
        <w:spacing w:line="276" w:lineRule="auto"/>
        <w:jc w:val="both"/>
        <w:rPr>
          <w:rFonts w:ascii="Calibri Light" w:eastAsia="Calibri" w:hAnsi="Calibri Light"/>
          <w:sz w:val="22"/>
          <w:szCs w:val="22"/>
          <w:lang w:eastAsia="en-US"/>
        </w:rPr>
      </w:pPr>
      <w:r w:rsidRPr="002D3214">
        <w:rPr>
          <w:rFonts w:ascii="Calibri Light" w:eastAsia="Calibri" w:hAnsi="Calibri Light"/>
          <w:sz w:val="22"/>
          <w:szCs w:val="22"/>
          <w:lang w:eastAsia="en-US"/>
        </w:rPr>
        <w:t xml:space="preserve">konieczności zrealizowania jakiejkolwiek części robót, objętej przedmiotem umowy, przy zastosowaniu odmiennych rozwiązań technicznych lub technologicznych, niż wskazane </w:t>
      </w:r>
      <w:r w:rsidR="009E4118" w:rsidRPr="002D3214">
        <w:rPr>
          <w:rFonts w:ascii="Calibri Light" w:eastAsia="Calibri" w:hAnsi="Calibri Light"/>
          <w:sz w:val="22"/>
          <w:szCs w:val="22"/>
          <w:lang w:eastAsia="en-US"/>
        </w:rPr>
        <w:t>w </w:t>
      </w:r>
      <w:r w:rsidRPr="002D3214">
        <w:rPr>
          <w:rFonts w:ascii="Calibri Light" w:eastAsia="Calibri" w:hAnsi="Calibri Light"/>
          <w:sz w:val="22"/>
          <w:szCs w:val="22"/>
          <w:lang w:eastAsia="en-US"/>
        </w:rPr>
        <w:t xml:space="preserve">dokumentacji projektowej, a wynikających ze stwierdzonych wad tej dokumentacji lub zmiany </w:t>
      </w:r>
      <w:r w:rsidRPr="00D21E55">
        <w:rPr>
          <w:rFonts w:ascii="Calibri Light" w:eastAsia="Calibri" w:hAnsi="Calibri Light"/>
          <w:sz w:val="22"/>
          <w:szCs w:val="22"/>
          <w:lang w:eastAsia="en-US"/>
        </w:rPr>
        <w:t>stanu prawnego w oparciu, o który je przygotowano, gdyby zastosowanie przewidzianych rozwiązań groziło niewykonaniem lub nienależytym wykonaniem przedmiotu umowy,</w:t>
      </w:r>
    </w:p>
    <w:p w:rsidR="00EE7B92" w:rsidRPr="00D21E55" w:rsidRDefault="00EE7B92" w:rsidP="00E250CB">
      <w:pPr>
        <w:numPr>
          <w:ilvl w:val="0"/>
          <w:numId w:val="35"/>
        </w:numPr>
        <w:spacing w:line="276" w:lineRule="auto"/>
        <w:jc w:val="both"/>
        <w:rPr>
          <w:rFonts w:ascii="Calibri Light" w:eastAsia="Calibri" w:hAnsi="Calibri Light"/>
          <w:strike/>
          <w:sz w:val="22"/>
          <w:szCs w:val="22"/>
          <w:lang w:eastAsia="en-US"/>
        </w:rPr>
      </w:pPr>
      <w:r w:rsidRPr="00D21E55">
        <w:rPr>
          <w:rFonts w:ascii="Calibri Light" w:eastAsia="Calibri" w:hAnsi="Calibri Light"/>
          <w:sz w:val="22"/>
          <w:szCs w:val="22"/>
          <w:lang w:eastAsia="en-US"/>
        </w:rPr>
        <w:t xml:space="preserve">konieczności realizacji robót wynikających z wprowadzenia w dokumentacji projektowej zmian uznanych za </w:t>
      </w:r>
      <w:r w:rsidR="00A025E2" w:rsidRPr="00D21E55">
        <w:rPr>
          <w:rFonts w:ascii="Calibri Light" w:eastAsia="Calibri" w:hAnsi="Calibri Light"/>
          <w:sz w:val="22"/>
          <w:szCs w:val="22"/>
          <w:lang w:eastAsia="en-US"/>
        </w:rPr>
        <w:t xml:space="preserve">istotne i </w:t>
      </w:r>
      <w:r w:rsidRPr="00D21E55">
        <w:rPr>
          <w:rFonts w:ascii="Calibri Light" w:eastAsia="Calibri" w:hAnsi="Calibri Light"/>
          <w:sz w:val="22"/>
          <w:szCs w:val="22"/>
          <w:lang w:eastAsia="en-US"/>
        </w:rPr>
        <w:t>nieistotne odstępstwo od projektu budowlanego,</w:t>
      </w:r>
      <w:r w:rsidR="00D21E55" w:rsidRPr="00D21E55">
        <w:rPr>
          <w:rFonts w:ascii="Calibri Light" w:eastAsia="Calibri" w:hAnsi="Calibri Light"/>
          <w:sz w:val="22"/>
          <w:szCs w:val="22"/>
          <w:lang w:eastAsia="en-US"/>
        </w:rPr>
        <w:t xml:space="preserve"> </w:t>
      </w:r>
      <w:r w:rsidR="00A025E2" w:rsidRPr="00D21E55">
        <w:rPr>
          <w:rFonts w:ascii="Calibri Light" w:eastAsia="Calibri" w:hAnsi="Calibri Light"/>
          <w:sz w:val="22"/>
          <w:szCs w:val="22"/>
          <w:lang w:eastAsia="en-US"/>
        </w:rPr>
        <w:t>w rozumieniu ustawy z dnia 7 lipca 1994 r. – Prawo budowlane 9Dz. U. z 2018 r. poz. 1202 ze zm.)</w:t>
      </w:r>
    </w:p>
    <w:p w:rsidR="00EE7B92" w:rsidRPr="00D21E55" w:rsidRDefault="00EE7B92" w:rsidP="00E250CB">
      <w:pPr>
        <w:numPr>
          <w:ilvl w:val="0"/>
          <w:numId w:val="35"/>
        </w:numPr>
        <w:spacing w:line="276" w:lineRule="auto"/>
        <w:jc w:val="both"/>
        <w:rPr>
          <w:rFonts w:ascii="Calibri Light" w:eastAsia="Calibri" w:hAnsi="Calibri Light"/>
          <w:sz w:val="22"/>
          <w:szCs w:val="22"/>
          <w:lang w:eastAsia="en-US"/>
        </w:rPr>
      </w:pPr>
      <w:r w:rsidRPr="00D21E55">
        <w:rPr>
          <w:rFonts w:ascii="Calibri Light" w:eastAsia="Calibri" w:hAnsi="Calibri Light"/>
          <w:sz w:val="22"/>
          <w:szCs w:val="22"/>
          <w:lang w:eastAsia="en-US"/>
        </w:rPr>
        <w:t>wystąpienia warunków geologicznych, geot</w:t>
      </w:r>
      <w:r w:rsidR="00F77773" w:rsidRPr="00D21E55">
        <w:rPr>
          <w:rFonts w:ascii="Calibri Light" w:eastAsia="Calibri" w:hAnsi="Calibri Light"/>
          <w:sz w:val="22"/>
          <w:szCs w:val="22"/>
          <w:lang w:eastAsia="en-US"/>
        </w:rPr>
        <w:t xml:space="preserve">echnicznych lub hydrologicznych </w:t>
      </w:r>
      <w:r w:rsidRPr="00D21E55">
        <w:rPr>
          <w:rFonts w:ascii="Calibri Light" w:eastAsia="Calibri" w:hAnsi="Calibri Light"/>
          <w:sz w:val="22"/>
          <w:szCs w:val="22"/>
          <w:lang w:eastAsia="en-US"/>
        </w:rPr>
        <w:t>odbiegających w sposób istotny od przyjętych w dokumentacji projektowej, rozpoznania terenu w zakresie znalezisk archeologicznych, występowania niewybuchów lub niewypałów, które mogą skutkować w świetle dotychczasowych założeń niewykonaniem lub nienależytym wykonaniem przedmiotu umowy,</w:t>
      </w:r>
    </w:p>
    <w:p w:rsidR="00EE7B92" w:rsidRPr="00D21E55" w:rsidRDefault="00EE7B92" w:rsidP="00E250CB">
      <w:pPr>
        <w:numPr>
          <w:ilvl w:val="0"/>
          <w:numId w:val="35"/>
        </w:numPr>
        <w:spacing w:line="276" w:lineRule="auto"/>
        <w:jc w:val="both"/>
        <w:rPr>
          <w:rFonts w:ascii="Calibri Light" w:eastAsia="Calibri" w:hAnsi="Calibri Light"/>
          <w:sz w:val="22"/>
          <w:szCs w:val="22"/>
          <w:lang w:eastAsia="en-US"/>
        </w:rPr>
      </w:pPr>
      <w:r w:rsidRPr="00D21E55">
        <w:rPr>
          <w:rFonts w:ascii="Calibri Light" w:eastAsia="Calibri" w:hAnsi="Calibri Light"/>
          <w:sz w:val="22"/>
          <w:szCs w:val="22"/>
          <w:lang w:eastAsia="en-US"/>
        </w:rPr>
        <w:t xml:space="preserve">wystąpienia warunków terenu budowy odbiegających w sposób istotny od przyjętych </w:t>
      </w:r>
      <w:r w:rsidR="003157D8" w:rsidRPr="00D21E55">
        <w:rPr>
          <w:rFonts w:ascii="Calibri Light" w:eastAsia="Calibri" w:hAnsi="Calibri Light"/>
          <w:sz w:val="22"/>
          <w:szCs w:val="22"/>
          <w:lang w:eastAsia="en-US"/>
        </w:rPr>
        <w:t>w </w:t>
      </w:r>
      <w:r w:rsidRPr="00D21E55">
        <w:rPr>
          <w:rFonts w:ascii="Calibri Light" w:eastAsia="Calibri" w:hAnsi="Calibri Light"/>
          <w:sz w:val="22"/>
          <w:szCs w:val="22"/>
          <w:lang w:eastAsia="en-US"/>
        </w:rPr>
        <w:t>dokumentacji projektowej, w szczególności napotkania niezinwentaryzowanych lub błędnie zinwentaryzowanych sieci, instalacji lub innych obiektów budowlanych,</w:t>
      </w:r>
    </w:p>
    <w:p w:rsidR="00EE7B92" w:rsidRPr="00D21E55" w:rsidRDefault="00EE7B92" w:rsidP="00E250CB">
      <w:pPr>
        <w:numPr>
          <w:ilvl w:val="0"/>
          <w:numId w:val="35"/>
        </w:numPr>
        <w:spacing w:line="276" w:lineRule="auto"/>
        <w:jc w:val="both"/>
        <w:rPr>
          <w:rFonts w:ascii="Calibri Light" w:eastAsia="Calibri" w:hAnsi="Calibri Light"/>
          <w:sz w:val="22"/>
          <w:szCs w:val="22"/>
          <w:lang w:eastAsia="en-US"/>
        </w:rPr>
      </w:pPr>
      <w:r w:rsidRPr="00D21E55">
        <w:rPr>
          <w:rFonts w:ascii="Calibri Light" w:eastAsia="Calibri" w:hAnsi="Calibri Light"/>
          <w:sz w:val="22"/>
          <w:szCs w:val="22"/>
          <w:lang w:eastAsia="en-US"/>
        </w:rPr>
        <w:t xml:space="preserve">konieczności zrealizowania przedmiotu umowy przy zastosowaniu innych rozwiązań technicznych lub materiałowych ze względu na zmiany obowiązującego prawa lub wynikająca z niedostępności na rynku materiałów lub urządzeń spowodowanych zaprzestaniem produkcji lub wycofaniem </w:t>
      </w:r>
      <w:r w:rsidR="003157D8" w:rsidRPr="00D21E55">
        <w:rPr>
          <w:rFonts w:ascii="Calibri Light" w:eastAsia="Calibri" w:hAnsi="Calibri Light"/>
          <w:sz w:val="22"/>
          <w:szCs w:val="22"/>
          <w:lang w:eastAsia="en-US"/>
        </w:rPr>
        <w:t xml:space="preserve">z rynku </w:t>
      </w:r>
      <w:r w:rsidRPr="00D21E55">
        <w:rPr>
          <w:rFonts w:ascii="Calibri Light" w:eastAsia="Calibri" w:hAnsi="Calibri Light"/>
          <w:sz w:val="22"/>
          <w:szCs w:val="22"/>
          <w:lang w:eastAsia="en-US"/>
        </w:rPr>
        <w:t>lub w sytuacji konieczności zwiększenia bezpieczeństwa realizacji robót budowlanych albo usprawnienia procesu budowy bądź usunięcia wad ukrytych dokumentacji projektowej lub uzyskan</w:t>
      </w:r>
      <w:r w:rsidR="00A025E2" w:rsidRPr="00D21E55">
        <w:rPr>
          <w:rFonts w:ascii="Calibri Light" w:eastAsia="Calibri" w:hAnsi="Calibri Light"/>
          <w:sz w:val="22"/>
          <w:szCs w:val="22"/>
          <w:lang w:eastAsia="en-US"/>
        </w:rPr>
        <w:t>ia założonego efektu użytkowego lub obniżenia kosztów utrzymania bądź eksploatacji bądź konserwacji obiektu/elementu robót w trakcie użytkowania obiektu,</w:t>
      </w:r>
    </w:p>
    <w:p w:rsidR="00EE7B92" w:rsidRPr="00D21E55" w:rsidRDefault="00EE7B92" w:rsidP="00E250CB">
      <w:pPr>
        <w:numPr>
          <w:ilvl w:val="0"/>
          <w:numId w:val="35"/>
        </w:numPr>
        <w:spacing w:line="276" w:lineRule="auto"/>
        <w:jc w:val="both"/>
        <w:rPr>
          <w:rFonts w:ascii="Calibri Light" w:eastAsia="Calibri" w:hAnsi="Calibri Light"/>
          <w:sz w:val="22"/>
          <w:szCs w:val="22"/>
          <w:lang w:eastAsia="en-US"/>
        </w:rPr>
      </w:pPr>
      <w:r w:rsidRPr="00D21E55">
        <w:rPr>
          <w:rFonts w:ascii="Calibri Light" w:eastAsia="Calibri" w:hAnsi="Calibri Light"/>
          <w:sz w:val="22"/>
          <w:szCs w:val="22"/>
          <w:lang w:eastAsia="en-US"/>
        </w:rPr>
        <w:t>wystąpienia niebezpieczeństwa kolizji z planowanymi lub równolegle prowadzonymi przez inne podmioty inwestycjami w zakresie niezbędnym do uniknięcia lub usunięcia tych kolizji,</w:t>
      </w:r>
    </w:p>
    <w:p w:rsidR="00EE7B92" w:rsidRPr="00D21E55" w:rsidRDefault="00EE7B92" w:rsidP="00E250CB">
      <w:pPr>
        <w:numPr>
          <w:ilvl w:val="0"/>
          <w:numId w:val="35"/>
        </w:numPr>
        <w:spacing w:line="276" w:lineRule="auto"/>
        <w:jc w:val="both"/>
        <w:rPr>
          <w:rFonts w:ascii="Calibri Light" w:eastAsia="Calibri" w:hAnsi="Calibri Light"/>
          <w:sz w:val="22"/>
          <w:szCs w:val="22"/>
          <w:lang w:eastAsia="en-US"/>
        </w:rPr>
      </w:pPr>
      <w:r w:rsidRPr="00D21E55">
        <w:rPr>
          <w:rFonts w:ascii="Calibri Light" w:eastAsia="Calibri" w:hAnsi="Calibri Light"/>
          <w:sz w:val="22"/>
          <w:szCs w:val="22"/>
          <w:lang w:eastAsia="en-US"/>
        </w:rPr>
        <w:t>wystąpienia siły wyższej uniemożliwiającej wykonanie przedmiotu Umow</w:t>
      </w:r>
      <w:r w:rsidR="00A025E2" w:rsidRPr="00D21E55">
        <w:rPr>
          <w:rFonts w:ascii="Calibri Light" w:eastAsia="Calibri" w:hAnsi="Calibri Light"/>
          <w:sz w:val="22"/>
          <w:szCs w:val="22"/>
          <w:lang w:eastAsia="en-US"/>
        </w:rPr>
        <w:t>y zgodnie z jej postanowieniami,</w:t>
      </w:r>
    </w:p>
    <w:p w:rsidR="00A025E2" w:rsidRPr="00D21E55" w:rsidRDefault="00A025E2" w:rsidP="00A025E2">
      <w:pPr>
        <w:pStyle w:val="Akapitzlist"/>
        <w:numPr>
          <w:ilvl w:val="0"/>
          <w:numId w:val="35"/>
        </w:numPr>
        <w:ind w:left="782" w:hanging="357"/>
        <w:jc w:val="both"/>
        <w:rPr>
          <w:rFonts w:ascii="Calibri Light" w:eastAsia="Calibri" w:hAnsi="Calibri Light"/>
          <w:sz w:val="22"/>
          <w:lang w:eastAsia="en-US"/>
        </w:rPr>
      </w:pPr>
      <w:r w:rsidRPr="00D21E55">
        <w:rPr>
          <w:rFonts w:ascii="Calibri Light" w:eastAsia="Calibri" w:hAnsi="Calibri Light"/>
          <w:sz w:val="22"/>
          <w:lang w:eastAsia="en-US"/>
        </w:rPr>
        <w:t>pojawienia się nowszej technologii wykonania zaprojektowanych robót budowlanych stanowiących przedmiot zamówienia, powodującej zmianę sposobu wykonywania Umowy, pozwalającej na skrócenie czasu realizacji przedmiotu Umowy lub zmniejszenie kosztów wykonywanych prac lub robót, jak również kosztów eksploatacji wykonanego przedmiotu umowy, pod warunkiem osiągnięcia niemniejszych parametrów końcowych wykonanych robót.</w:t>
      </w:r>
    </w:p>
    <w:p w:rsidR="007A11E4" w:rsidRPr="002D3214" w:rsidRDefault="007A11E4" w:rsidP="00E250CB">
      <w:pPr>
        <w:numPr>
          <w:ilvl w:val="0"/>
          <w:numId w:val="33"/>
        </w:numPr>
        <w:spacing w:line="276" w:lineRule="auto"/>
        <w:jc w:val="both"/>
        <w:rPr>
          <w:rFonts w:ascii="Calibri Light" w:hAnsi="Calibri Light"/>
          <w:sz w:val="22"/>
          <w:szCs w:val="22"/>
        </w:rPr>
      </w:pPr>
      <w:r w:rsidRPr="002D3214">
        <w:rPr>
          <w:rFonts w:ascii="Calibri Light" w:eastAsia="Calibri" w:hAnsi="Calibri Light"/>
          <w:sz w:val="22"/>
          <w:szCs w:val="22"/>
          <w:lang w:eastAsia="en-US"/>
        </w:rPr>
        <w:lastRenderedPageBreak/>
        <w:t>Jeżeli wskutek okolicz</w:t>
      </w:r>
      <w:r w:rsidR="003E0602">
        <w:rPr>
          <w:rFonts w:ascii="Calibri Light" w:eastAsia="Calibri" w:hAnsi="Calibri Light"/>
          <w:sz w:val="22"/>
          <w:szCs w:val="22"/>
          <w:lang w:eastAsia="en-US"/>
        </w:rPr>
        <w:t xml:space="preserve">ności, o których </w:t>
      </w:r>
      <w:r w:rsidR="003E0602" w:rsidRPr="0074649F">
        <w:rPr>
          <w:rFonts w:ascii="Calibri Light" w:eastAsia="Calibri" w:hAnsi="Calibri Light"/>
          <w:sz w:val="22"/>
          <w:szCs w:val="22"/>
          <w:lang w:eastAsia="en-US"/>
        </w:rPr>
        <w:t xml:space="preserve">mowa w ust. 3 w związku z </w:t>
      </w:r>
      <w:r w:rsidRPr="0074649F">
        <w:rPr>
          <w:rFonts w:ascii="Calibri Light" w:hAnsi="Calibri Light"/>
          <w:sz w:val="22"/>
          <w:szCs w:val="22"/>
        </w:rPr>
        <w:t>art. 144 ust. 1 pkt 1</w:t>
      </w:r>
      <w:r w:rsidR="00F12177" w:rsidRPr="0074649F">
        <w:rPr>
          <w:rFonts w:ascii="Calibri Light" w:hAnsi="Calibri Light"/>
          <w:sz w:val="22"/>
          <w:szCs w:val="22"/>
        </w:rPr>
        <w:t>,</w:t>
      </w:r>
      <w:r w:rsidR="003E0602" w:rsidRPr="0074649F">
        <w:rPr>
          <w:rFonts w:ascii="Calibri Light" w:hAnsi="Calibri Light"/>
          <w:sz w:val="22"/>
          <w:szCs w:val="22"/>
        </w:rPr>
        <w:t xml:space="preserve"> a także w art. 144 ust.</w:t>
      </w:r>
      <w:r w:rsidR="00F12177" w:rsidRPr="0074649F">
        <w:rPr>
          <w:rFonts w:ascii="Calibri Light" w:hAnsi="Calibri Light"/>
          <w:sz w:val="22"/>
          <w:szCs w:val="22"/>
        </w:rPr>
        <w:t xml:space="preserve"> 1 pkt</w:t>
      </w:r>
      <w:r w:rsidR="003E0602" w:rsidRPr="0074649F">
        <w:rPr>
          <w:rFonts w:ascii="Calibri Light" w:hAnsi="Calibri Light"/>
          <w:sz w:val="22"/>
          <w:szCs w:val="22"/>
        </w:rPr>
        <w:t xml:space="preserve"> </w:t>
      </w:r>
      <w:r w:rsidRPr="0074649F">
        <w:rPr>
          <w:rFonts w:ascii="Calibri Light" w:hAnsi="Calibri Light"/>
          <w:sz w:val="22"/>
          <w:szCs w:val="22"/>
        </w:rPr>
        <w:t>2, 3, 5 i 6 ustawy Prawo za</w:t>
      </w:r>
      <w:r w:rsidRPr="002D3214">
        <w:rPr>
          <w:rFonts w:ascii="Calibri Light" w:hAnsi="Calibri Light"/>
          <w:sz w:val="22"/>
          <w:szCs w:val="22"/>
        </w:rPr>
        <w:t xml:space="preserve">mówień publicznych zachodzi konieczność zmiany wynagrodzenia, Wykonawca powinien przedłożyć do akceptacji Zamawiającego </w:t>
      </w:r>
      <w:r w:rsidRPr="002D3214">
        <w:rPr>
          <w:rFonts w:ascii="Calibri Light" w:eastAsia="Calibri" w:hAnsi="Calibri Light"/>
          <w:sz w:val="22"/>
          <w:szCs w:val="22"/>
          <w:lang w:eastAsia="en-US"/>
        </w:rPr>
        <w:t>kalkulację ceny jednostkowej robót z uwzględnieniem cen z kosztorysu ofertowego lub przy braku w kosztorysie ofertowym odpowiednich wycen, cen nie wyższych od średnich cen publikowanych w wydawnictwie Sekocenbud obowiązujących w miesiącu, w którym kalkulacja jest sporządzana, a w przypadku braku publikacji cen jednostkowych - nakładów rzeczowych określonych w Katalogach Nakładów Rzeczowych (KNR); w przypadku robót dla których nie określono nakładów rzeczowych w KNR, wg innych ogólnie stosowanych katalogów lub nakładów własnych zaakceptowanych przez Zamawiającego.</w:t>
      </w:r>
    </w:p>
    <w:p w:rsidR="00B679ED" w:rsidRPr="002D3214" w:rsidRDefault="00B679ED" w:rsidP="00E250CB">
      <w:pPr>
        <w:numPr>
          <w:ilvl w:val="0"/>
          <w:numId w:val="33"/>
        </w:numPr>
        <w:spacing w:line="276" w:lineRule="auto"/>
        <w:jc w:val="both"/>
        <w:rPr>
          <w:rFonts w:ascii="Calibri Light" w:hAnsi="Calibri Light"/>
          <w:sz w:val="22"/>
          <w:szCs w:val="22"/>
        </w:rPr>
      </w:pPr>
      <w:r w:rsidRPr="002D3214">
        <w:rPr>
          <w:rFonts w:ascii="Calibri Light" w:eastAsia="Calibri" w:hAnsi="Calibri Light"/>
          <w:sz w:val="22"/>
          <w:szCs w:val="22"/>
          <w:lang w:eastAsia="en-US"/>
        </w:rPr>
        <w:t>Strony dopuszczają możliwość zmiany umowy w zakresie podwykonawcy robót i osób wskazanych w ofercie, pod warunkiem wyrażenia zgody Zamawiającego na taką zmianę oraz spełnieniu warunków określonych odpowiednio w</w:t>
      </w:r>
      <w:r w:rsidR="00B868DB" w:rsidRPr="002D3214">
        <w:rPr>
          <w:rFonts w:ascii="Calibri Light" w:eastAsia="Calibri" w:hAnsi="Calibri Light"/>
          <w:sz w:val="22"/>
          <w:szCs w:val="22"/>
          <w:lang w:eastAsia="en-US"/>
        </w:rPr>
        <w:t xml:space="preserve"> </w:t>
      </w:r>
      <w:r w:rsidRPr="002D3214">
        <w:rPr>
          <w:rFonts w:ascii="Calibri Light" w:eastAsia="Calibri" w:hAnsi="Calibri Light"/>
          <w:sz w:val="22"/>
          <w:szCs w:val="22"/>
          <w:lang w:eastAsia="en-US"/>
        </w:rPr>
        <w:sym w:font="Arial" w:char="00A7"/>
      </w:r>
      <w:r w:rsidR="0012322F" w:rsidRPr="002D3214">
        <w:rPr>
          <w:rFonts w:ascii="Calibri Light" w:eastAsia="Calibri" w:hAnsi="Calibri Light"/>
          <w:sz w:val="22"/>
          <w:szCs w:val="22"/>
          <w:lang w:eastAsia="en-US"/>
        </w:rPr>
        <w:t>1</w:t>
      </w:r>
      <w:r w:rsidR="000C621C" w:rsidRPr="002D3214">
        <w:rPr>
          <w:rFonts w:ascii="Calibri Light" w:eastAsia="Calibri" w:hAnsi="Calibri Light"/>
          <w:sz w:val="22"/>
          <w:szCs w:val="22"/>
          <w:lang w:eastAsia="en-US"/>
        </w:rPr>
        <w:t>3</w:t>
      </w:r>
      <w:r w:rsidRPr="002D3214">
        <w:rPr>
          <w:rFonts w:ascii="Calibri Light" w:eastAsia="Calibri" w:hAnsi="Calibri Light"/>
          <w:sz w:val="22"/>
          <w:szCs w:val="22"/>
          <w:lang w:eastAsia="en-US"/>
        </w:rPr>
        <w:t xml:space="preserve"> umowy.</w:t>
      </w:r>
    </w:p>
    <w:p w:rsidR="007A02C4" w:rsidRPr="002D3214" w:rsidRDefault="007A02C4" w:rsidP="00E250CB">
      <w:pPr>
        <w:pStyle w:val="Akapitzlist"/>
        <w:numPr>
          <w:ilvl w:val="0"/>
          <w:numId w:val="33"/>
        </w:numPr>
        <w:spacing w:line="276" w:lineRule="auto"/>
        <w:jc w:val="both"/>
        <w:rPr>
          <w:rFonts w:ascii="Calibri Light" w:hAnsi="Calibri Light"/>
          <w:sz w:val="22"/>
          <w:szCs w:val="22"/>
        </w:rPr>
      </w:pPr>
      <w:r w:rsidRPr="002D3214">
        <w:rPr>
          <w:rFonts w:ascii="Calibri Light" w:hAnsi="Calibri Light"/>
          <w:sz w:val="22"/>
          <w:szCs w:val="22"/>
        </w:rPr>
        <w:t>Strony dopuszczają możliwość zmiany umowy w przypadku ograniczenia zakresu robót przy jednoczesnym zmniejszeniu wynagrodzenia Wykonawcy,  jeżeli okaże się, że niektóre elementy robót będą zbędne z punktu widzenia procesu inwe</w:t>
      </w:r>
      <w:r w:rsidR="00EF4456" w:rsidRPr="002D3214">
        <w:rPr>
          <w:rFonts w:ascii="Calibri Light" w:hAnsi="Calibri Light"/>
          <w:sz w:val="22"/>
          <w:szCs w:val="22"/>
        </w:rPr>
        <w:t>stycyjnego lub technologicznego.</w:t>
      </w:r>
    </w:p>
    <w:p w:rsidR="009C3A5B" w:rsidRPr="00D21E55" w:rsidRDefault="00B679ED" w:rsidP="001B6C97">
      <w:pPr>
        <w:numPr>
          <w:ilvl w:val="0"/>
          <w:numId w:val="33"/>
        </w:numPr>
        <w:spacing w:line="276" w:lineRule="auto"/>
        <w:jc w:val="both"/>
        <w:rPr>
          <w:rFonts w:ascii="Calibri Light" w:hAnsi="Calibri Light"/>
          <w:sz w:val="22"/>
          <w:szCs w:val="22"/>
        </w:rPr>
      </w:pPr>
      <w:r w:rsidRPr="002D3214">
        <w:rPr>
          <w:rFonts w:ascii="Calibri Light" w:eastAsia="Calibri" w:hAnsi="Calibri Light"/>
          <w:sz w:val="22"/>
          <w:szCs w:val="22"/>
          <w:lang w:eastAsia="en-US"/>
        </w:rPr>
        <w:t xml:space="preserve">Warunkiem dokonania zmiany, o której mowa w ust. 2 - </w:t>
      </w:r>
      <w:r w:rsidR="007A02C4" w:rsidRPr="002D3214">
        <w:rPr>
          <w:rFonts w:ascii="Calibri Light" w:eastAsia="Calibri" w:hAnsi="Calibri Light"/>
          <w:sz w:val="22"/>
          <w:szCs w:val="22"/>
          <w:lang w:eastAsia="en-US"/>
        </w:rPr>
        <w:t>6</w:t>
      </w:r>
      <w:r w:rsidRPr="002D3214">
        <w:rPr>
          <w:rFonts w:ascii="Calibri Light" w:eastAsia="Calibri" w:hAnsi="Calibri Light"/>
          <w:sz w:val="22"/>
          <w:szCs w:val="22"/>
          <w:lang w:eastAsia="en-US"/>
        </w:rPr>
        <w:t xml:space="preserve">, jest złożenie uzasadnionego wniosku przez stronę inicjującą </w:t>
      </w:r>
      <w:r w:rsidRPr="00D21E55">
        <w:rPr>
          <w:rFonts w:ascii="Calibri Light" w:eastAsia="Calibri" w:hAnsi="Calibri Light"/>
          <w:sz w:val="22"/>
          <w:szCs w:val="22"/>
          <w:lang w:eastAsia="en-US"/>
        </w:rPr>
        <w:t xml:space="preserve">zmianę </w:t>
      </w:r>
      <w:r w:rsidR="00A025E2" w:rsidRPr="00D21E55">
        <w:rPr>
          <w:rFonts w:ascii="Calibri Light" w:eastAsia="Calibri" w:hAnsi="Calibri Light"/>
          <w:sz w:val="22"/>
          <w:szCs w:val="22"/>
          <w:lang w:eastAsia="en-US"/>
        </w:rPr>
        <w:t>i</w:t>
      </w:r>
      <w:r w:rsidRPr="00D21E55">
        <w:rPr>
          <w:rFonts w:ascii="Calibri Light" w:eastAsia="Calibri" w:hAnsi="Calibri Light"/>
          <w:sz w:val="22"/>
          <w:szCs w:val="22"/>
          <w:lang w:eastAsia="en-US"/>
        </w:rPr>
        <w:t xml:space="preserve"> sporządzenie przez </w:t>
      </w:r>
      <w:r w:rsidR="00A025E2" w:rsidRPr="00D21E55">
        <w:rPr>
          <w:rFonts w:ascii="Calibri Light" w:eastAsia="Calibri" w:hAnsi="Calibri Light"/>
          <w:sz w:val="22"/>
          <w:szCs w:val="22"/>
          <w:lang w:eastAsia="en-US"/>
        </w:rPr>
        <w:t>nią</w:t>
      </w:r>
      <w:r w:rsidRPr="00D21E55">
        <w:rPr>
          <w:rFonts w:ascii="Calibri Light" w:eastAsia="Calibri" w:hAnsi="Calibri Light"/>
          <w:sz w:val="22"/>
          <w:szCs w:val="22"/>
          <w:lang w:eastAsia="en-US"/>
        </w:rPr>
        <w:t xml:space="preserve"> stosownego protokołu wraz z opisem zdarzenia lub okoliczności stanowiących podstawę do żądania takiej zmiany.</w:t>
      </w:r>
    </w:p>
    <w:p w:rsidR="00A025E2" w:rsidRPr="00A025E2" w:rsidRDefault="00A025E2" w:rsidP="00A025E2">
      <w:pPr>
        <w:pStyle w:val="Akapitzlist"/>
        <w:spacing w:line="276" w:lineRule="auto"/>
        <w:ind w:left="360"/>
        <w:jc w:val="both"/>
        <w:rPr>
          <w:rFonts w:ascii="Calibri Light" w:hAnsi="Calibri Light"/>
          <w:sz w:val="22"/>
        </w:rPr>
      </w:pPr>
      <w:r w:rsidRPr="00D21E55">
        <w:rPr>
          <w:rFonts w:ascii="Calibri Light" w:hAnsi="Calibri Light"/>
          <w:sz w:val="22"/>
        </w:rPr>
        <w:t>Każdorazowo zakres zmiany terminu wykonania umowy wmusi być adekwatny do przyczyny powstania konieczności jego dokonania, a jego wymiar (zakres zmiany terminu) powinien  uwzględniać czas trwania przeszkody.</w:t>
      </w:r>
    </w:p>
    <w:p w:rsidR="00A025E2" w:rsidRDefault="00A025E2" w:rsidP="00A025E2">
      <w:pPr>
        <w:spacing w:line="276" w:lineRule="auto"/>
        <w:ind w:left="360"/>
        <w:jc w:val="both"/>
        <w:rPr>
          <w:rFonts w:ascii="Calibri Light" w:hAnsi="Calibri Light"/>
          <w:sz w:val="22"/>
          <w:szCs w:val="22"/>
        </w:rPr>
      </w:pPr>
    </w:p>
    <w:p w:rsidR="00A025E2" w:rsidRPr="00D21E55" w:rsidRDefault="00A025E2" w:rsidP="00A025E2">
      <w:pPr>
        <w:suppressAutoHyphens/>
        <w:jc w:val="center"/>
        <w:rPr>
          <w:rFonts w:ascii="Calibri Light" w:hAnsi="Calibri Light"/>
          <w:b/>
          <w:sz w:val="22"/>
          <w:szCs w:val="22"/>
        </w:rPr>
      </w:pPr>
      <w:r w:rsidRPr="00D21E55">
        <w:rPr>
          <w:rFonts w:ascii="Calibri Light" w:hAnsi="Calibri Light"/>
          <w:b/>
          <w:sz w:val="22"/>
          <w:szCs w:val="22"/>
        </w:rPr>
        <w:t xml:space="preserve">KLAUZULA POUFNOŚCI </w:t>
      </w:r>
    </w:p>
    <w:p w:rsidR="00A025E2" w:rsidRPr="00D21E55" w:rsidRDefault="00A025E2" w:rsidP="00A025E2">
      <w:pPr>
        <w:suppressAutoHyphens/>
        <w:jc w:val="center"/>
        <w:rPr>
          <w:rFonts w:ascii="Calibri Light" w:hAnsi="Calibri Light"/>
          <w:b/>
          <w:sz w:val="22"/>
          <w:szCs w:val="22"/>
        </w:rPr>
      </w:pPr>
      <w:r w:rsidRPr="00D21E55">
        <w:rPr>
          <w:rFonts w:ascii="Calibri Light" w:hAnsi="Calibri Light"/>
          <w:b/>
          <w:sz w:val="22"/>
          <w:szCs w:val="22"/>
        </w:rPr>
        <w:t>§ 17</w:t>
      </w:r>
    </w:p>
    <w:p w:rsidR="00A025E2" w:rsidRPr="00D21E55" w:rsidRDefault="00A025E2" w:rsidP="00A025E2">
      <w:pPr>
        <w:numPr>
          <w:ilvl w:val="0"/>
          <w:numId w:val="60"/>
        </w:numPr>
        <w:ind w:left="426" w:hanging="426"/>
        <w:jc w:val="both"/>
        <w:rPr>
          <w:rFonts w:ascii="Calibri Light" w:hAnsi="Calibri Light"/>
          <w:sz w:val="22"/>
          <w:szCs w:val="22"/>
        </w:rPr>
      </w:pPr>
      <w:r w:rsidRPr="00D21E55">
        <w:rPr>
          <w:rFonts w:ascii="Calibri Light" w:hAnsi="Calibri Light"/>
          <w:sz w:val="22"/>
          <w:szCs w:val="22"/>
        </w:rPr>
        <w:t>Wykonawca zobowiązuje się przetwarzać dane osobowe wyłącznie w zakresie i celu przewidzianym                   w Umowie.</w:t>
      </w:r>
    </w:p>
    <w:p w:rsidR="00A025E2" w:rsidRPr="00D21E55" w:rsidRDefault="00A025E2" w:rsidP="00A025E2">
      <w:pPr>
        <w:numPr>
          <w:ilvl w:val="0"/>
          <w:numId w:val="60"/>
        </w:numPr>
        <w:ind w:left="426" w:hanging="426"/>
        <w:jc w:val="both"/>
        <w:rPr>
          <w:rFonts w:ascii="Calibri Light" w:eastAsia="Calibri" w:hAnsi="Calibri Light"/>
          <w:sz w:val="22"/>
          <w:szCs w:val="22"/>
          <w:lang w:eastAsia="en-US"/>
        </w:rPr>
      </w:pPr>
      <w:r w:rsidRPr="00D21E55">
        <w:rPr>
          <w:rFonts w:ascii="Calibri Light" w:eastAsia="Calibri" w:hAnsi="Calibri Light"/>
          <w:sz w:val="22"/>
          <w:szCs w:val="22"/>
          <w:lang w:eastAsia="en-US"/>
        </w:rPr>
        <w:t>Wykonawca w związku z wykonywaniem prac określonych w niniejszej umowie, zobowiązuje się do zapewnienia poufności danych osobowych, do których może mieć dostęp przy wykonywaniu prac, a w szczególności do tego, że nie będzie przekazywać, ujawniać i udostępniać tych danych osobom nieuprawnionym.</w:t>
      </w:r>
    </w:p>
    <w:p w:rsidR="00A025E2" w:rsidRPr="001B6C97" w:rsidRDefault="00A025E2" w:rsidP="00A025E2">
      <w:pPr>
        <w:spacing w:line="276" w:lineRule="auto"/>
        <w:ind w:left="360"/>
        <w:jc w:val="both"/>
        <w:rPr>
          <w:rFonts w:ascii="Calibri Light" w:hAnsi="Calibri Light"/>
          <w:sz w:val="22"/>
          <w:szCs w:val="22"/>
        </w:rPr>
      </w:pPr>
    </w:p>
    <w:p w:rsidR="002719FC" w:rsidRDefault="002719FC" w:rsidP="00E250CB">
      <w:pPr>
        <w:spacing w:line="276" w:lineRule="auto"/>
        <w:jc w:val="center"/>
        <w:rPr>
          <w:rFonts w:ascii="Calibri Light" w:hAnsi="Calibri Light"/>
          <w:b/>
          <w:sz w:val="22"/>
          <w:szCs w:val="22"/>
        </w:rPr>
      </w:pPr>
    </w:p>
    <w:p w:rsidR="00D21E55" w:rsidRDefault="00D21E55" w:rsidP="006017F4">
      <w:pPr>
        <w:spacing w:line="276" w:lineRule="auto"/>
        <w:jc w:val="center"/>
        <w:rPr>
          <w:rFonts w:ascii="Calibri Light" w:hAnsi="Calibri Light"/>
          <w:b/>
          <w:sz w:val="22"/>
          <w:szCs w:val="22"/>
        </w:rPr>
      </w:pPr>
    </w:p>
    <w:p w:rsidR="009A0A4A" w:rsidRPr="002D3214" w:rsidRDefault="003B06DA" w:rsidP="006017F4">
      <w:pPr>
        <w:spacing w:line="276" w:lineRule="auto"/>
        <w:jc w:val="center"/>
        <w:rPr>
          <w:rFonts w:ascii="Calibri Light" w:hAnsi="Calibri Light"/>
          <w:b/>
          <w:sz w:val="22"/>
          <w:szCs w:val="22"/>
        </w:rPr>
      </w:pPr>
      <w:r w:rsidRPr="002D3214">
        <w:rPr>
          <w:rFonts w:ascii="Calibri Light" w:hAnsi="Calibri Light"/>
          <w:b/>
          <w:sz w:val="22"/>
          <w:szCs w:val="22"/>
        </w:rPr>
        <w:t>POSTANOWIENIA KOŃCOWE</w:t>
      </w:r>
    </w:p>
    <w:p w:rsidR="002B56F2" w:rsidRDefault="002B56F2" w:rsidP="00E250CB">
      <w:pPr>
        <w:spacing w:line="276" w:lineRule="auto"/>
        <w:jc w:val="center"/>
        <w:rPr>
          <w:rFonts w:ascii="Calibri Light" w:hAnsi="Calibri Light"/>
          <w:b/>
          <w:sz w:val="22"/>
          <w:szCs w:val="22"/>
        </w:rPr>
      </w:pPr>
    </w:p>
    <w:p w:rsidR="0068572F" w:rsidRPr="001B1308" w:rsidRDefault="0068572F" w:rsidP="00E250CB">
      <w:pPr>
        <w:spacing w:line="276" w:lineRule="auto"/>
        <w:jc w:val="center"/>
        <w:rPr>
          <w:rFonts w:ascii="Calibri Light" w:hAnsi="Calibri Light"/>
          <w:b/>
          <w:sz w:val="22"/>
          <w:szCs w:val="22"/>
        </w:rPr>
      </w:pPr>
      <w:r w:rsidRPr="001B1308">
        <w:rPr>
          <w:rFonts w:ascii="Calibri Light" w:hAnsi="Calibri Light"/>
          <w:b/>
          <w:sz w:val="22"/>
          <w:szCs w:val="22"/>
        </w:rPr>
        <w:sym w:font="Arial" w:char="00A7"/>
      </w:r>
      <w:r w:rsidR="00C935DC" w:rsidRPr="001B1308">
        <w:rPr>
          <w:rFonts w:ascii="Calibri Light" w:hAnsi="Calibri Light"/>
          <w:b/>
          <w:sz w:val="22"/>
          <w:szCs w:val="22"/>
        </w:rPr>
        <w:t xml:space="preserve"> </w:t>
      </w:r>
      <w:r w:rsidR="00A025E2">
        <w:rPr>
          <w:rFonts w:ascii="Calibri Light" w:hAnsi="Calibri Light"/>
          <w:b/>
          <w:sz w:val="22"/>
          <w:szCs w:val="22"/>
        </w:rPr>
        <w:t>18</w:t>
      </w:r>
    </w:p>
    <w:p w:rsidR="009A0A4A" w:rsidRPr="006017F4" w:rsidRDefault="00A74657" w:rsidP="006017F4">
      <w:pPr>
        <w:spacing w:line="276" w:lineRule="auto"/>
        <w:jc w:val="both"/>
        <w:rPr>
          <w:rFonts w:ascii="Calibri Light" w:hAnsi="Calibri Light"/>
          <w:sz w:val="22"/>
          <w:szCs w:val="22"/>
        </w:rPr>
      </w:pPr>
      <w:r w:rsidRPr="002D3214">
        <w:rPr>
          <w:rFonts w:ascii="Calibri Light" w:hAnsi="Calibri Light"/>
          <w:sz w:val="22"/>
          <w:szCs w:val="22"/>
        </w:rPr>
        <w:t xml:space="preserve">Wykonawca nie ma prawa do przelania, bez uprzedniej pisemnej zgody Zamawiającego, wierzytelności wynikających z niniejszej umowy na rzecz osób trzecich. </w:t>
      </w:r>
    </w:p>
    <w:p w:rsidR="00C43103" w:rsidRDefault="00C43103" w:rsidP="00E250CB">
      <w:pPr>
        <w:spacing w:line="276" w:lineRule="auto"/>
        <w:jc w:val="center"/>
        <w:rPr>
          <w:rFonts w:ascii="Calibri Light" w:hAnsi="Calibri Light"/>
          <w:b/>
          <w:sz w:val="22"/>
          <w:szCs w:val="22"/>
        </w:rPr>
      </w:pPr>
    </w:p>
    <w:p w:rsidR="0068572F" w:rsidRPr="001B1308" w:rsidRDefault="0068572F" w:rsidP="00E250CB">
      <w:pPr>
        <w:spacing w:line="276" w:lineRule="auto"/>
        <w:jc w:val="center"/>
        <w:rPr>
          <w:rFonts w:ascii="Calibri Light" w:hAnsi="Calibri Light"/>
          <w:b/>
          <w:sz w:val="22"/>
          <w:szCs w:val="22"/>
        </w:rPr>
      </w:pPr>
      <w:r w:rsidRPr="001B1308">
        <w:rPr>
          <w:rFonts w:ascii="Calibri Light" w:hAnsi="Calibri Light"/>
          <w:b/>
          <w:sz w:val="22"/>
          <w:szCs w:val="22"/>
        </w:rPr>
        <w:sym w:font="Arial" w:char="00A7"/>
      </w:r>
      <w:r w:rsidR="00A025E2">
        <w:rPr>
          <w:rFonts w:ascii="Calibri Light" w:hAnsi="Calibri Light"/>
          <w:b/>
          <w:sz w:val="22"/>
          <w:szCs w:val="22"/>
        </w:rPr>
        <w:t>19</w:t>
      </w:r>
    </w:p>
    <w:p w:rsidR="00A74453" w:rsidRPr="00A74453" w:rsidRDefault="00A74453" w:rsidP="00A74453">
      <w:pPr>
        <w:widowControl w:val="0"/>
        <w:suppressAutoHyphens/>
        <w:jc w:val="both"/>
        <w:rPr>
          <w:rFonts w:ascii="Calibri Light" w:eastAsia="Arial Unicode MS" w:hAnsi="Calibri Light"/>
          <w:color w:val="000000" w:themeColor="text1"/>
          <w:kern w:val="1"/>
          <w:sz w:val="22"/>
          <w:lang w:eastAsia="en-US" w:bidi="en-US"/>
        </w:rPr>
      </w:pPr>
      <w:r w:rsidRPr="00D21E55">
        <w:rPr>
          <w:rFonts w:ascii="Calibri Light" w:eastAsia="Arial Unicode MS" w:hAnsi="Calibri Light"/>
          <w:color w:val="000000" w:themeColor="text1"/>
          <w:kern w:val="1"/>
          <w:sz w:val="22"/>
          <w:lang w:eastAsia="en-US" w:bidi="en-US"/>
        </w:rPr>
        <w:t>W sprawach nieuregulowanych w umowie stosuje się przepisy prawa polskiego  w szczególności przepisy ustawy z dnia 23 kwietnia 1964 r. - Kodeks cywilny,  ustawy z dnia 7 lipca 1994 r.  - Prawo  budowlane i ustawy z dnia 29 stycznia 2004 r. Prawo zamówień publicznych.</w:t>
      </w:r>
      <w:r w:rsidRPr="00A74453">
        <w:rPr>
          <w:rFonts w:ascii="Calibri Light" w:eastAsia="Arial Unicode MS" w:hAnsi="Calibri Light"/>
          <w:color w:val="000000" w:themeColor="text1"/>
          <w:kern w:val="1"/>
          <w:sz w:val="22"/>
          <w:lang w:eastAsia="en-US" w:bidi="en-US"/>
        </w:rPr>
        <w:t xml:space="preserve"> </w:t>
      </w:r>
    </w:p>
    <w:p w:rsidR="00A74453" w:rsidRPr="006017F4" w:rsidRDefault="00A74453" w:rsidP="006017F4">
      <w:pPr>
        <w:spacing w:line="276" w:lineRule="auto"/>
        <w:jc w:val="both"/>
        <w:rPr>
          <w:rFonts w:ascii="Calibri Light" w:hAnsi="Calibri Light"/>
          <w:strike/>
          <w:sz w:val="22"/>
          <w:szCs w:val="22"/>
        </w:rPr>
      </w:pPr>
    </w:p>
    <w:p w:rsidR="002B56F2" w:rsidRDefault="002B56F2" w:rsidP="00E250CB">
      <w:pPr>
        <w:spacing w:line="276" w:lineRule="auto"/>
        <w:jc w:val="center"/>
        <w:rPr>
          <w:rFonts w:ascii="Calibri Light" w:hAnsi="Calibri Light"/>
          <w:b/>
          <w:sz w:val="22"/>
          <w:szCs w:val="22"/>
        </w:rPr>
      </w:pPr>
    </w:p>
    <w:p w:rsidR="00C43103" w:rsidRDefault="00C43103" w:rsidP="00E250CB">
      <w:pPr>
        <w:spacing w:line="276" w:lineRule="auto"/>
        <w:jc w:val="center"/>
        <w:rPr>
          <w:rFonts w:ascii="Calibri Light" w:hAnsi="Calibri Light"/>
          <w:b/>
          <w:sz w:val="22"/>
          <w:szCs w:val="22"/>
        </w:rPr>
      </w:pPr>
    </w:p>
    <w:p w:rsidR="00C6777F" w:rsidRPr="001B1308" w:rsidRDefault="00C6777F" w:rsidP="00E250CB">
      <w:pPr>
        <w:spacing w:line="276" w:lineRule="auto"/>
        <w:jc w:val="center"/>
        <w:rPr>
          <w:rFonts w:ascii="Calibri Light" w:hAnsi="Calibri Light"/>
          <w:b/>
          <w:sz w:val="22"/>
          <w:szCs w:val="22"/>
        </w:rPr>
      </w:pPr>
      <w:r w:rsidRPr="001B1308">
        <w:rPr>
          <w:rFonts w:ascii="Calibri Light" w:hAnsi="Calibri Light"/>
          <w:b/>
          <w:sz w:val="22"/>
          <w:szCs w:val="22"/>
        </w:rPr>
        <w:lastRenderedPageBreak/>
        <w:sym w:font="Arial" w:char="00A7"/>
      </w:r>
      <w:r w:rsidR="00A025E2">
        <w:rPr>
          <w:rFonts w:ascii="Calibri Light" w:hAnsi="Calibri Light"/>
          <w:b/>
          <w:sz w:val="22"/>
          <w:szCs w:val="22"/>
        </w:rPr>
        <w:t>20</w:t>
      </w:r>
    </w:p>
    <w:p w:rsidR="00DB6D1C" w:rsidRPr="002D3214" w:rsidRDefault="00D92E30" w:rsidP="006017F4">
      <w:pPr>
        <w:spacing w:line="276" w:lineRule="auto"/>
        <w:jc w:val="both"/>
        <w:rPr>
          <w:rFonts w:ascii="Calibri Light" w:hAnsi="Calibri Light"/>
          <w:sz w:val="22"/>
          <w:szCs w:val="22"/>
        </w:rPr>
      </w:pPr>
      <w:r w:rsidRPr="002D3214">
        <w:rPr>
          <w:rFonts w:ascii="Calibri Light" w:hAnsi="Calibri Light"/>
          <w:sz w:val="22"/>
          <w:szCs w:val="22"/>
        </w:rPr>
        <w:t>Strony oświadczają, że zostały poinformowane, iż niektóre dane zawarte w treści umowy, jak również przedmiot umowy mogą stanowić informację publiczn</w:t>
      </w:r>
      <w:r w:rsidR="00652AAC" w:rsidRPr="002D3214">
        <w:rPr>
          <w:rFonts w:ascii="Calibri Light" w:hAnsi="Calibri Light"/>
          <w:sz w:val="22"/>
          <w:szCs w:val="22"/>
        </w:rPr>
        <w:t>ą zgodnie z przepisami ustawy z </w:t>
      </w:r>
      <w:r w:rsidRPr="002D3214">
        <w:rPr>
          <w:rFonts w:ascii="Calibri Light" w:hAnsi="Calibri Light"/>
          <w:sz w:val="22"/>
          <w:szCs w:val="22"/>
        </w:rPr>
        <w:t>dnia 6 września 2001 r. o dostępie do informacji publicznej (Dz. U. z 201</w:t>
      </w:r>
      <w:r w:rsidR="00A74453">
        <w:rPr>
          <w:rFonts w:ascii="Calibri Light" w:hAnsi="Calibri Light"/>
          <w:sz w:val="22"/>
          <w:szCs w:val="22"/>
        </w:rPr>
        <w:t>8</w:t>
      </w:r>
      <w:r w:rsidR="00E74854" w:rsidRPr="002D3214">
        <w:rPr>
          <w:rFonts w:ascii="Calibri Light" w:hAnsi="Calibri Light"/>
          <w:sz w:val="22"/>
          <w:szCs w:val="22"/>
        </w:rPr>
        <w:t xml:space="preserve"> </w:t>
      </w:r>
      <w:r w:rsidR="00FB7882" w:rsidRPr="002D3214">
        <w:rPr>
          <w:rFonts w:ascii="Calibri Light" w:hAnsi="Calibri Light"/>
          <w:sz w:val="22"/>
          <w:szCs w:val="22"/>
        </w:rPr>
        <w:t xml:space="preserve">poz. </w:t>
      </w:r>
      <w:r w:rsidR="00A74453">
        <w:rPr>
          <w:rFonts w:ascii="Calibri Light" w:hAnsi="Calibri Light"/>
          <w:sz w:val="22"/>
          <w:szCs w:val="22"/>
        </w:rPr>
        <w:t>1330 j.t.)</w:t>
      </w:r>
    </w:p>
    <w:p w:rsidR="002B56F2" w:rsidRDefault="002B56F2" w:rsidP="00E250CB">
      <w:pPr>
        <w:spacing w:line="276" w:lineRule="auto"/>
        <w:jc w:val="center"/>
        <w:rPr>
          <w:rFonts w:ascii="Calibri Light" w:hAnsi="Calibri Light"/>
          <w:b/>
          <w:sz w:val="22"/>
          <w:szCs w:val="22"/>
        </w:rPr>
      </w:pPr>
    </w:p>
    <w:p w:rsidR="00156AD4" w:rsidRPr="001B1308" w:rsidRDefault="0068572F" w:rsidP="00E250CB">
      <w:pPr>
        <w:spacing w:line="276" w:lineRule="auto"/>
        <w:jc w:val="center"/>
        <w:rPr>
          <w:rFonts w:ascii="Calibri Light" w:hAnsi="Calibri Light"/>
          <w:b/>
          <w:sz w:val="22"/>
          <w:szCs w:val="22"/>
        </w:rPr>
      </w:pPr>
      <w:r w:rsidRPr="001B1308">
        <w:rPr>
          <w:rFonts w:ascii="Calibri Light" w:hAnsi="Calibri Light"/>
          <w:b/>
          <w:sz w:val="22"/>
          <w:szCs w:val="22"/>
        </w:rPr>
        <w:sym w:font="Arial" w:char="00A7"/>
      </w:r>
      <w:r w:rsidR="00C935DC" w:rsidRPr="001B1308">
        <w:rPr>
          <w:rFonts w:ascii="Calibri Light" w:hAnsi="Calibri Light"/>
          <w:b/>
          <w:sz w:val="22"/>
          <w:szCs w:val="22"/>
        </w:rPr>
        <w:t>2</w:t>
      </w:r>
      <w:r w:rsidR="00A025E2">
        <w:rPr>
          <w:rFonts w:ascii="Calibri Light" w:hAnsi="Calibri Light"/>
          <w:b/>
          <w:sz w:val="22"/>
          <w:szCs w:val="22"/>
        </w:rPr>
        <w:t>1</w:t>
      </w:r>
    </w:p>
    <w:p w:rsidR="00922120" w:rsidRPr="002D3214" w:rsidRDefault="0068572F" w:rsidP="00E250CB">
      <w:pPr>
        <w:spacing w:line="276" w:lineRule="auto"/>
        <w:jc w:val="both"/>
        <w:rPr>
          <w:rFonts w:ascii="Calibri Light" w:hAnsi="Calibri Light"/>
          <w:sz w:val="22"/>
          <w:szCs w:val="22"/>
        </w:rPr>
      </w:pPr>
      <w:r w:rsidRPr="002D3214">
        <w:rPr>
          <w:rFonts w:ascii="Calibri Light" w:hAnsi="Calibri Light"/>
          <w:sz w:val="22"/>
          <w:szCs w:val="22"/>
        </w:rPr>
        <w:t xml:space="preserve">Spory powstałe na tle realizacji niniejszej umowy będą rozstrzygane przez właściwy rzeczowo </w:t>
      </w:r>
      <w:r w:rsidR="00EF4456" w:rsidRPr="002D3214">
        <w:rPr>
          <w:rFonts w:ascii="Calibri Light" w:hAnsi="Calibri Light"/>
          <w:sz w:val="22"/>
          <w:szCs w:val="22"/>
        </w:rPr>
        <w:br/>
      </w:r>
      <w:r w:rsidRPr="002D3214">
        <w:rPr>
          <w:rFonts w:ascii="Calibri Light" w:hAnsi="Calibri Light"/>
          <w:sz w:val="22"/>
          <w:szCs w:val="22"/>
        </w:rPr>
        <w:t>Sąd powszechny w Białymstoku.</w:t>
      </w:r>
    </w:p>
    <w:p w:rsidR="002B56F2" w:rsidRDefault="002B56F2" w:rsidP="00E250CB">
      <w:pPr>
        <w:spacing w:line="276" w:lineRule="auto"/>
        <w:jc w:val="center"/>
        <w:rPr>
          <w:rFonts w:ascii="Calibri Light" w:hAnsi="Calibri Light"/>
          <w:b/>
          <w:sz w:val="22"/>
          <w:szCs w:val="22"/>
        </w:rPr>
      </w:pPr>
    </w:p>
    <w:p w:rsidR="00C43103" w:rsidRPr="001B1308" w:rsidRDefault="00C43103" w:rsidP="00C43103">
      <w:pPr>
        <w:spacing w:line="276" w:lineRule="auto"/>
        <w:jc w:val="center"/>
        <w:rPr>
          <w:rFonts w:ascii="Calibri Light" w:hAnsi="Calibri Light"/>
          <w:b/>
          <w:sz w:val="22"/>
          <w:szCs w:val="22"/>
        </w:rPr>
      </w:pPr>
      <w:r w:rsidRPr="001B1308">
        <w:rPr>
          <w:rFonts w:ascii="Calibri Light" w:hAnsi="Calibri Light"/>
          <w:b/>
          <w:sz w:val="22"/>
          <w:szCs w:val="22"/>
        </w:rPr>
        <w:sym w:font="Arial" w:char="00A7"/>
      </w:r>
      <w:r w:rsidRPr="001B1308">
        <w:rPr>
          <w:rFonts w:ascii="Calibri Light" w:hAnsi="Calibri Light"/>
          <w:b/>
          <w:sz w:val="22"/>
          <w:szCs w:val="22"/>
        </w:rPr>
        <w:t xml:space="preserve"> 2</w:t>
      </w:r>
      <w:r>
        <w:rPr>
          <w:rFonts w:ascii="Calibri Light" w:hAnsi="Calibri Light"/>
          <w:b/>
          <w:sz w:val="22"/>
          <w:szCs w:val="22"/>
        </w:rPr>
        <w:t>2</w:t>
      </w:r>
    </w:p>
    <w:p w:rsidR="00C43103" w:rsidRPr="00C43103" w:rsidRDefault="00C43103" w:rsidP="00C43103">
      <w:pPr>
        <w:jc w:val="both"/>
        <w:rPr>
          <w:rFonts w:ascii="Calibri Light" w:hAnsi="Calibri Light"/>
          <w:sz w:val="22"/>
        </w:rPr>
      </w:pPr>
      <w:r w:rsidRPr="00C43103">
        <w:rPr>
          <w:rFonts w:ascii="Calibri Light" w:hAnsi="Calibri Light"/>
          <w:sz w:val="22"/>
        </w:rPr>
        <w:t>Zachowanie tajemnicy i bezpieczeństwo danych osobowych</w:t>
      </w:r>
    </w:p>
    <w:p w:rsidR="00C43103" w:rsidRPr="00C43103" w:rsidRDefault="00C43103" w:rsidP="00C43103">
      <w:pPr>
        <w:jc w:val="both"/>
        <w:rPr>
          <w:rFonts w:ascii="Calibri Light" w:hAnsi="Calibri Light"/>
          <w:sz w:val="22"/>
        </w:rPr>
      </w:pPr>
    </w:p>
    <w:p w:rsidR="00C43103" w:rsidRPr="00C43103" w:rsidRDefault="00C43103" w:rsidP="00C43103">
      <w:pPr>
        <w:numPr>
          <w:ilvl w:val="0"/>
          <w:numId w:val="62"/>
        </w:numPr>
        <w:jc w:val="both"/>
        <w:rPr>
          <w:rFonts w:ascii="Calibri Light" w:hAnsi="Calibri Light"/>
          <w:sz w:val="22"/>
        </w:rPr>
      </w:pPr>
      <w:r w:rsidRPr="00C43103">
        <w:rPr>
          <w:rFonts w:ascii="Calibri Light" w:hAnsi="Calibri Light"/>
          <w:sz w:val="22"/>
        </w:rPr>
        <w:t>Strony umowy zobowiązują się do:</w:t>
      </w:r>
    </w:p>
    <w:p w:rsidR="00C43103" w:rsidRPr="00C43103" w:rsidRDefault="00C43103" w:rsidP="00C43103">
      <w:pPr>
        <w:numPr>
          <w:ilvl w:val="0"/>
          <w:numId w:val="63"/>
        </w:numPr>
        <w:jc w:val="both"/>
        <w:rPr>
          <w:rFonts w:ascii="Calibri Light" w:hAnsi="Calibri Light"/>
          <w:sz w:val="22"/>
        </w:rPr>
      </w:pPr>
      <w:r w:rsidRPr="00C43103">
        <w:rPr>
          <w:rFonts w:ascii="Calibri Light" w:hAnsi="Calibri Light"/>
          <w:sz w:val="22"/>
        </w:rPr>
        <w:t>zachowania w tajemnicy wszelkich informacji otrzymanych i uzyskanych w związku z wykonywaniem zobowiązań wynikających z realizacji niniejszej umowy, w szczególności informacji o stosowanych technicznych i organizacyjnych środkach bezpieczeństwa;</w:t>
      </w:r>
    </w:p>
    <w:p w:rsidR="00C43103" w:rsidRPr="00C43103" w:rsidRDefault="00C43103" w:rsidP="00C43103">
      <w:pPr>
        <w:numPr>
          <w:ilvl w:val="0"/>
          <w:numId w:val="63"/>
        </w:numPr>
        <w:jc w:val="both"/>
        <w:rPr>
          <w:rFonts w:ascii="Calibri Light" w:hAnsi="Calibri Light"/>
          <w:sz w:val="22"/>
        </w:rPr>
      </w:pPr>
      <w:r w:rsidRPr="00C43103">
        <w:rPr>
          <w:rFonts w:ascii="Calibri Light" w:hAnsi="Calibri Light"/>
          <w:sz w:val="22"/>
        </w:rPr>
        <w:t>wykorzystywania informacji jedynie w celach określonych ustaleniami dokonanymi przez Strony niniejszej umowy;</w:t>
      </w:r>
    </w:p>
    <w:p w:rsidR="00C43103" w:rsidRPr="00C43103" w:rsidRDefault="00C43103" w:rsidP="00C43103">
      <w:pPr>
        <w:numPr>
          <w:ilvl w:val="0"/>
          <w:numId w:val="63"/>
        </w:numPr>
        <w:jc w:val="both"/>
        <w:rPr>
          <w:rFonts w:ascii="Calibri Light" w:hAnsi="Calibri Light"/>
          <w:sz w:val="22"/>
        </w:rPr>
      </w:pPr>
      <w:r w:rsidRPr="00C43103">
        <w:rPr>
          <w:rFonts w:ascii="Calibri Light" w:hAnsi="Calibri Light"/>
          <w:sz w:val="22"/>
        </w:rPr>
        <w:t>podejmowania wszelkich kroków i działań w celu zapewnienia, że żadna z osób otrzymujących informacje w myśl postanowień pkt 1 nie ujawni tych informacji, ani ich źródła, zarówno w całości jak i w części stronom trzecim bez uzyskania uprzedniej, wyrażonej na piśmie zgody strony umowy, od której pochodzą informacje;</w:t>
      </w:r>
    </w:p>
    <w:p w:rsidR="00C43103" w:rsidRPr="00C43103" w:rsidRDefault="00C43103" w:rsidP="00C43103">
      <w:pPr>
        <w:numPr>
          <w:ilvl w:val="0"/>
          <w:numId w:val="63"/>
        </w:numPr>
        <w:jc w:val="both"/>
        <w:rPr>
          <w:rFonts w:ascii="Calibri Light" w:hAnsi="Calibri Light"/>
          <w:sz w:val="22"/>
        </w:rPr>
      </w:pPr>
      <w:r w:rsidRPr="00C43103">
        <w:rPr>
          <w:rFonts w:ascii="Calibri Light" w:hAnsi="Calibri Light"/>
          <w:sz w:val="22"/>
        </w:rPr>
        <w:t>tego, iż w razie wątpliwości w przedmiocie kwalifikacji określonych informacji na potrzeby niniejszej umowy, kwalifikowania tych informacji jako informacji chronionych zapisami niniejszej umowy;</w:t>
      </w:r>
    </w:p>
    <w:p w:rsidR="00C43103" w:rsidRPr="00C43103" w:rsidRDefault="00C43103" w:rsidP="00C43103">
      <w:pPr>
        <w:numPr>
          <w:ilvl w:val="0"/>
          <w:numId w:val="63"/>
        </w:numPr>
        <w:jc w:val="both"/>
        <w:rPr>
          <w:rFonts w:ascii="Calibri Light" w:hAnsi="Calibri Light"/>
          <w:sz w:val="22"/>
        </w:rPr>
      </w:pPr>
      <w:r w:rsidRPr="00C43103">
        <w:rPr>
          <w:rFonts w:ascii="Calibri Light" w:hAnsi="Calibri Light"/>
          <w:sz w:val="22"/>
        </w:rPr>
        <w:t>nie sporządzania kopii, ani jakiegokolwiek innego powielania, poza uzasadnionymi w prawie przypadkami, informacji otrzymanych i uzyskanych w związku z realizacją niniejszej umowy;</w:t>
      </w:r>
    </w:p>
    <w:p w:rsidR="00C43103" w:rsidRPr="00C43103" w:rsidRDefault="00C43103" w:rsidP="00C43103">
      <w:pPr>
        <w:numPr>
          <w:ilvl w:val="0"/>
          <w:numId w:val="63"/>
        </w:numPr>
        <w:jc w:val="both"/>
        <w:rPr>
          <w:rFonts w:ascii="Calibri Light" w:hAnsi="Calibri Light"/>
          <w:sz w:val="22"/>
        </w:rPr>
      </w:pPr>
      <w:r w:rsidRPr="00C43103">
        <w:rPr>
          <w:rFonts w:ascii="Calibri Light" w:hAnsi="Calibri Light"/>
          <w:sz w:val="22"/>
        </w:rPr>
        <w:t>tego, iż przekazywanie, ujawnianie oraz wykorzystywanie informacji otrzymanych przez Wykonawcę od Zamawiającego będących przedmiotem niniejszej umowy nastąpić może wobec podmiotów uprawnionych na podstawie przepisów obowiązującego prawa i w zakresie określonym umową;</w:t>
      </w:r>
    </w:p>
    <w:p w:rsidR="00C43103" w:rsidRPr="00C43103" w:rsidRDefault="00C43103" w:rsidP="00C43103">
      <w:pPr>
        <w:numPr>
          <w:ilvl w:val="0"/>
          <w:numId w:val="63"/>
        </w:numPr>
        <w:jc w:val="both"/>
        <w:rPr>
          <w:rFonts w:ascii="Calibri Light" w:hAnsi="Calibri Light"/>
          <w:sz w:val="22"/>
        </w:rPr>
      </w:pPr>
      <w:r w:rsidRPr="00C43103">
        <w:rPr>
          <w:rFonts w:ascii="Calibri Light" w:hAnsi="Calibri Light"/>
          <w:sz w:val="22"/>
        </w:rPr>
        <w:t>przestrzegania zasad bezpieczeństwa, w trakcie czynności wykonywanych u strony umowy, o których strona ta poinformowała;</w:t>
      </w:r>
    </w:p>
    <w:p w:rsidR="00C43103" w:rsidRPr="00C43103" w:rsidRDefault="00C43103" w:rsidP="00C43103">
      <w:pPr>
        <w:numPr>
          <w:ilvl w:val="0"/>
          <w:numId w:val="63"/>
        </w:numPr>
        <w:jc w:val="both"/>
        <w:rPr>
          <w:rFonts w:ascii="Calibri Light" w:hAnsi="Calibri Light"/>
          <w:sz w:val="22"/>
        </w:rPr>
      </w:pPr>
      <w:r w:rsidRPr="00C43103">
        <w:rPr>
          <w:rFonts w:ascii="Calibri Light" w:hAnsi="Calibri Light"/>
          <w:sz w:val="22"/>
        </w:rPr>
        <w:t>stosowania własnych środków technicznych i organizacyjnych, wobec pracowników własnych i podwykonawców, dopuszczonych do realizacji niniejszej umowy, w celu dochowania tajemnicy informacji.</w:t>
      </w:r>
    </w:p>
    <w:p w:rsidR="00C43103" w:rsidRPr="00C43103" w:rsidRDefault="00C43103" w:rsidP="00C43103">
      <w:pPr>
        <w:jc w:val="both"/>
        <w:rPr>
          <w:rFonts w:ascii="Calibri Light" w:hAnsi="Calibri Light"/>
          <w:sz w:val="22"/>
        </w:rPr>
      </w:pPr>
    </w:p>
    <w:p w:rsidR="00C43103" w:rsidRPr="00C43103" w:rsidRDefault="00C43103" w:rsidP="00C43103">
      <w:pPr>
        <w:numPr>
          <w:ilvl w:val="0"/>
          <w:numId w:val="62"/>
        </w:numPr>
        <w:jc w:val="both"/>
        <w:rPr>
          <w:rFonts w:ascii="Calibri Light" w:hAnsi="Calibri Light"/>
          <w:sz w:val="22"/>
        </w:rPr>
      </w:pPr>
      <w:r w:rsidRPr="00C43103">
        <w:rPr>
          <w:rFonts w:ascii="Calibri Light" w:hAnsi="Calibri Light"/>
          <w:sz w:val="22"/>
        </w:rPr>
        <w:t>Zobowiązanie, o którym mowa w ust. poprzednim nie ma zastosowania do:</w:t>
      </w:r>
    </w:p>
    <w:p w:rsidR="00C43103" w:rsidRPr="00C43103" w:rsidRDefault="00C43103" w:rsidP="00C43103">
      <w:pPr>
        <w:numPr>
          <w:ilvl w:val="0"/>
          <w:numId w:val="64"/>
        </w:numPr>
        <w:jc w:val="both"/>
        <w:rPr>
          <w:rFonts w:ascii="Calibri Light" w:hAnsi="Calibri Light"/>
          <w:sz w:val="22"/>
        </w:rPr>
      </w:pPr>
      <w:r w:rsidRPr="00C43103">
        <w:rPr>
          <w:rFonts w:ascii="Calibri Light" w:hAnsi="Calibri Light"/>
          <w:sz w:val="22"/>
        </w:rPr>
        <w:t>informacji ogólnie dostępnych i powszechnie znanych;</w:t>
      </w:r>
    </w:p>
    <w:p w:rsidR="00C43103" w:rsidRPr="00C43103" w:rsidRDefault="00C43103" w:rsidP="00C43103">
      <w:pPr>
        <w:numPr>
          <w:ilvl w:val="0"/>
          <w:numId w:val="64"/>
        </w:numPr>
        <w:jc w:val="both"/>
        <w:rPr>
          <w:rFonts w:ascii="Calibri Light" w:hAnsi="Calibri Light"/>
          <w:sz w:val="22"/>
        </w:rPr>
      </w:pPr>
      <w:r w:rsidRPr="00C43103">
        <w:rPr>
          <w:rFonts w:ascii="Calibri Light" w:hAnsi="Calibri Light"/>
          <w:sz w:val="22"/>
        </w:rPr>
        <w:t>informacji, na których ujawnienie strona umowy, od której pochodzą informacje, wyraziła wyraźną zgodę na piśmie, pod rygorem nieważności;</w:t>
      </w:r>
    </w:p>
    <w:p w:rsidR="00C43103" w:rsidRPr="00C43103" w:rsidRDefault="00C43103" w:rsidP="00C43103">
      <w:pPr>
        <w:numPr>
          <w:ilvl w:val="0"/>
          <w:numId w:val="64"/>
        </w:numPr>
        <w:jc w:val="both"/>
        <w:rPr>
          <w:rFonts w:ascii="Calibri Light" w:hAnsi="Calibri Light"/>
          <w:sz w:val="22"/>
        </w:rPr>
      </w:pPr>
      <w:r w:rsidRPr="00C43103">
        <w:rPr>
          <w:rFonts w:ascii="Calibri Light" w:hAnsi="Calibri Light"/>
          <w:sz w:val="22"/>
        </w:rPr>
        <w:t>informacji uzyskanych przez stronę umowy od osób trzecich, o ile takie ujawnienie przez osobę trzecią nie stanowi naruszenia powszechnie obowiązujących przepisów prawa lub zobowiązań zaciągniętych przez te osoby. Strony umowy zobowiązane są do zachowania w tajemnicy informacji uzyskanych od osób trzecich, które zostały mu udostępnione z naruszeniem wymogów określonych w zdaniu poprzednim;</w:t>
      </w:r>
    </w:p>
    <w:p w:rsidR="00C43103" w:rsidRPr="00C43103" w:rsidRDefault="00C43103" w:rsidP="00C43103">
      <w:pPr>
        <w:numPr>
          <w:ilvl w:val="0"/>
          <w:numId w:val="64"/>
        </w:numPr>
        <w:jc w:val="both"/>
        <w:rPr>
          <w:rFonts w:ascii="Calibri Light" w:hAnsi="Calibri Light"/>
          <w:sz w:val="22"/>
        </w:rPr>
      </w:pPr>
      <w:r w:rsidRPr="00C43103">
        <w:rPr>
          <w:rFonts w:ascii="Calibri Light" w:hAnsi="Calibri Light"/>
          <w:sz w:val="22"/>
        </w:rPr>
        <w:t>udostępniania informacji na rzecz podmiotów uprawnionych, o ile obowiązek udostępniania tych informacji na rzecz tych podmiotów wynika z powszechnie obowiązujących przepisów prawa.</w:t>
      </w:r>
    </w:p>
    <w:p w:rsidR="00C43103" w:rsidRPr="00C43103" w:rsidRDefault="00C43103" w:rsidP="00C43103">
      <w:pPr>
        <w:ind w:left="720"/>
        <w:jc w:val="both"/>
        <w:rPr>
          <w:rFonts w:ascii="Calibri Light" w:hAnsi="Calibri Light"/>
          <w:sz w:val="22"/>
        </w:rPr>
      </w:pPr>
    </w:p>
    <w:p w:rsidR="00C43103" w:rsidRDefault="00C43103" w:rsidP="00C43103">
      <w:pPr>
        <w:numPr>
          <w:ilvl w:val="0"/>
          <w:numId w:val="62"/>
        </w:numPr>
        <w:jc w:val="both"/>
        <w:rPr>
          <w:rFonts w:ascii="Calibri Light" w:hAnsi="Calibri Light"/>
          <w:sz w:val="22"/>
        </w:rPr>
      </w:pPr>
      <w:r w:rsidRPr="00C43103">
        <w:rPr>
          <w:rFonts w:ascii="Calibri Light" w:hAnsi="Calibri Light"/>
          <w:sz w:val="22"/>
        </w:rPr>
        <w:t xml:space="preserve">Strony umowy oświadczają, że są świadome faktu, iż dane osobowe objęte są ochroną wynikającą z Rozporządzenia Parlamentu Europejskiego i Rady (UE) 2016/679 z dnia 27 kwietnia 2016 r. w sprawie ochrony osób fizycznych w związku z przetwarzaniem danych osobowych i w sprawie swobodnego </w:t>
      </w:r>
      <w:r w:rsidRPr="00C43103">
        <w:rPr>
          <w:rFonts w:ascii="Calibri Light" w:hAnsi="Calibri Light"/>
          <w:sz w:val="22"/>
        </w:rPr>
        <w:lastRenderedPageBreak/>
        <w:t>przepływu takich danych oraz uchylenia dyrektywy 95/46/WE (ogólne rozporządzenie o ochronie danych) (Dz. Urz. UE L 119 z 2016 r.), zwanego dalej RODO.</w:t>
      </w:r>
    </w:p>
    <w:p w:rsidR="00C43103" w:rsidRPr="00C43103" w:rsidRDefault="00C43103" w:rsidP="00C43103">
      <w:pPr>
        <w:numPr>
          <w:ilvl w:val="0"/>
          <w:numId w:val="62"/>
        </w:numPr>
        <w:jc w:val="both"/>
        <w:rPr>
          <w:rFonts w:ascii="Calibri Light" w:hAnsi="Calibri Light"/>
          <w:sz w:val="22"/>
        </w:rPr>
      </w:pPr>
      <w:r w:rsidRPr="00C43103">
        <w:rPr>
          <w:rFonts w:ascii="Calibri Light" w:hAnsi="Calibri Light"/>
          <w:sz w:val="22"/>
        </w:rPr>
        <w:t>W ramach realizacji umowy nie nastąpi powierzenie przetwarzania danych osobowych, ani udostępnienie danych osobowych, poza danymi stron umowy oraz osób biorących udział przy realizacji umowy.</w:t>
      </w:r>
    </w:p>
    <w:p w:rsidR="00C43103" w:rsidRPr="00C43103" w:rsidRDefault="00C43103" w:rsidP="00C43103">
      <w:pPr>
        <w:ind w:left="360"/>
        <w:jc w:val="both"/>
        <w:rPr>
          <w:rFonts w:ascii="Calibri Light" w:hAnsi="Calibri Light"/>
          <w:sz w:val="22"/>
        </w:rPr>
      </w:pPr>
    </w:p>
    <w:p w:rsidR="00C43103" w:rsidRDefault="00C43103" w:rsidP="00C43103">
      <w:pPr>
        <w:spacing w:line="276" w:lineRule="auto"/>
        <w:rPr>
          <w:rFonts w:ascii="Calibri Light" w:hAnsi="Calibri Light"/>
          <w:b/>
          <w:sz w:val="22"/>
          <w:szCs w:val="22"/>
        </w:rPr>
      </w:pPr>
    </w:p>
    <w:p w:rsidR="0068572F" w:rsidRPr="001B1308" w:rsidRDefault="0068572F" w:rsidP="00E250CB">
      <w:pPr>
        <w:spacing w:line="276" w:lineRule="auto"/>
        <w:jc w:val="center"/>
        <w:rPr>
          <w:rFonts w:ascii="Calibri Light" w:hAnsi="Calibri Light"/>
          <w:b/>
          <w:sz w:val="22"/>
          <w:szCs w:val="22"/>
        </w:rPr>
      </w:pPr>
      <w:r w:rsidRPr="001B1308">
        <w:rPr>
          <w:rFonts w:ascii="Calibri Light" w:hAnsi="Calibri Light"/>
          <w:b/>
          <w:sz w:val="22"/>
          <w:szCs w:val="22"/>
        </w:rPr>
        <w:sym w:font="Arial" w:char="00A7"/>
      </w:r>
      <w:r w:rsidR="00EF4456" w:rsidRPr="001B1308">
        <w:rPr>
          <w:rFonts w:ascii="Calibri Light" w:hAnsi="Calibri Light"/>
          <w:b/>
          <w:sz w:val="22"/>
          <w:szCs w:val="22"/>
        </w:rPr>
        <w:t xml:space="preserve"> 2</w:t>
      </w:r>
      <w:r w:rsidR="00C43103">
        <w:rPr>
          <w:rFonts w:ascii="Calibri Light" w:hAnsi="Calibri Light"/>
          <w:b/>
          <w:sz w:val="22"/>
          <w:szCs w:val="22"/>
        </w:rPr>
        <w:t>3</w:t>
      </w:r>
    </w:p>
    <w:p w:rsidR="0068572F" w:rsidRPr="002D3214" w:rsidRDefault="0068572F" w:rsidP="00E250CB">
      <w:pPr>
        <w:numPr>
          <w:ilvl w:val="0"/>
          <w:numId w:val="21"/>
        </w:numPr>
        <w:tabs>
          <w:tab w:val="clear" w:pos="360"/>
        </w:tabs>
        <w:spacing w:line="276" w:lineRule="auto"/>
        <w:jc w:val="both"/>
        <w:rPr>
          <w:rFonts w:ascii="Calibri Light" w:hAnsi="Calibri Light"/>
          <w:sz w:val="22"/>
          <w:szCs w:val="22"/>
        </w:rPr>
      </w:pPr>
      <w:r w:rsidRPr="002D3214">
        <w:rPr>
          <w:rFonts w:ascii="Calibri Light" w:hAnsi="Calibri Light"/>
          <w:sz w:val="22"/>
          <w:szCs w:val="22"/>
        </w:rPr>
        <w:t xml:space="preserve">Umowę sporządzono w </w:t>
      </w:r>
      <w:r w:rsidR="00C43103">
        <w:rPr>
          <w:rFonts w:ascii="Calibri Light" w:hAnsi="Calibri Light"/>
          <w:sz w:val="22"/>
          <w:szCs w:val="22"/>
        </w:rPr>
        <w:t>2</w:t>
      </w:r>
      <w:r w:rsidRPr="002D3214">
        <w:rPr>
          <w:rFonts w:ascii="Calibri Light" w:hAnsi="Calibri Light"/>
          <w:sz w:val="22"/>
          <w:szCs w:val="22"/>
        </w:rPr>
        <w:t xml:space="preserve"> jednobrzmiących egzemplarzach, z czego </w:t>
      </w:r>
      <w:r w:rsidR="00F40535">
        <w:rPr>
          <w:rFonts w:ascii="Calibri Light" w:hAnsi="Calibri Light"/>
          <w:sz w:val="22"/>
          <w:szCs w:val="22"/>
        </w:rPr>
        <w:t>1</w:t>
      </w:r>
      <w:r w:rsidRPr="002D3214">
        <w:rPr>
          <w:rFonts w:ascii="Calibri Light" w:hAnsi="Calibri Light"/>
          <w:sz w:val="22"/>
          <w:szCs w:val="22"/>
        </w:rPr>
        <w:t xml:space="preserve"> egzemplarz otrzymuje Zamawiający, a 1 egzemplarz Wykonawca.</w:t>
      </w:r>
    </w:p>
    <w:p w:rsidR="0068572F" w:rsidRPr="002D3214" w:rsidRDefault="0068572F" w:rsidP="00E250CB">
      <w:pPr>
        <w:numPr>
          <w:ilvl w:val="0"/>
          <w:numId w:val="21"/>
        </w:numPr>
        <w:tabs>
          <w:tab w:val="clear" w:pos="360"/>
        </w:tabs>
        <w:spacing w:line="276" w:lineRule="auto"/>
        <w:jc w:val="both"/>
        <w:rPr>
          <w:rFonts w:ascii="Calibri Light" w:hAnsi="Calibri Light"/>
          <w:sz w:val="22"/>
          <w:szCs w:val="22"/>
        </w:rPr>
      </w:pPr>
      <w:r w:rsidRPr="002D3214">
        <w:rPr>
          <w:rFonts w:ascii="Calibri Light" w:hAnsi="Calibri Light"/>
          <w:sz w:val="22"/>
          <w:szCs w:val="22"/>
        </w:rPr>
        <w:t>Integralną częścią umowy są:</w:t>
      </w:r>
      <w:bookmarkStart w:id="0" w:name="_GoBack"/>
      <w:bookmarkEnd w:id="0"/>
    </w:p>
    <w:p w:rsidR="0068572F" w:rsidRPr="002D3214" w:rsidRDefault="00B35C50" w:rsidP="00E250CB">
      <w:pPr>
        <w:numPr>
          <w:ilvl w:val="0"/>
          <w:numId w:val="4"/>
        </w:numPr>
        <w:tabs>
          <w:tab w:val="num" w:pos="709"/>
        </w:tabs>
        <w:spacing w:line="276" w:lineRule="auto"/>
        <w:ind w:left="720"/>
        <w:jc w:val="both"/>
        <w:rPr>
          <w:rFonts w:ascii="Calibri Light" w:hAnsi="Calibri Light"/>
          <w:sz w:val="22"/>
          <w:szCs w:val="22"/>
        </w:rPr>
      </w:pPr>
      <w:r w:rsidRPr="002D3214">
        <w:rPr>
          <w:rFonts w:ascii="Calibri Light" w:hAnsi="Calibri Light"/>
          <w:sz w:val="22"/>
          <w:szCs w:val="22"/>
        </w:rPr>
        <w:t>Zestawienie kosztów zadania</w:t>
      </w:r>
      <w:r w:rsidR="00037FB1" w:rsidRPr="002D3214">
        <w:rPr>
          <w:rFonts w:ascii="Calibri Light" w:hAnsi="Calibri Light"/>
          <w:sz w:val="22"/>
          <w:szCs w:val="22"/>
        </w:rPr>
        <w:t xml:space="preserve"> - załącznik nr </w:t>
      </w:r>
      <w:r w:rsidR="002B14DC" w:rsidRPr="002D3214">
        <w:rPr>
          <w:rFonts w:ascii="Calibri Light" w:hAnsi="Calibri Light"/>
          <w:sz w:val="22"/>
          <w:szCs w:val="22"/>
        </w:rPr>
        <w:t>1</w:t>
      </w:r>
      <w:r w:rsidR="00037FB1" w:rsidRPr="002D3214">
        <w:rPr>
          <w:rFonts w:ascii="Calibri Light" w:hAnsi="Calibri Light"/>
          <w:sz w:val="22"/>
          <w:szCs w:val="22"/>
        </w:rPr>
        <w:t>.</w:t>
      </w:r>
    </w:p>
    <w:p w:rsidR="0068572F" w:rsidRPr="002D3214" w:rsidRDefault="0068572F" w:rsidP="00E250CB">
      <w:pPr>
        <w:numPr>
          <w:ilvl w:val="0"/>
          <w:numId w:val="4"/>
        </w:numPr>
        <w:tabs>
          <w:tab w:val="num" w:pos="709"/>
        </w:tabs>
        <w:spacing w:line="276" w:lineRule="auto"/>
        <w:ind w:left="720"/>
        <w:jc w:val="both"/>
        <w:rPr>
          <w:rFonts w:ascii="Calibri Light" w:hAnsi="Calibri Light"/>
          <w:sz w:val="22"/>
          <w:szCs w:val="22"/>
        </w:rPr>
      </w:pPr>
      <w:r w:rsidRPr="002D3214">
        <w:rPr>
          <w:rFonts w:ascii="Calibri Light" w:hAnsi="Calibri Light"/>
          <w:sz w:val="22"/>
          <w:szCs w:val="22"/>
        </w:rPr>
        <w:t xml:space="preserve">Karta gwarancyjna (gwarancja jakości) </w:t>
      </w:r>
      <w:r w:rsidR="00652AAC" w:rsidRPr="002D3214">
        <w:rPr>
          <w:rFonts w:ascii="Calibri Light" w:hAnsi="Calibri Light"/>
          <w:sz w:val="22"/>
          <w:szCs w:val="22"/>
        </w:rPr>
        <w:t>–</w:t>
      </w:r>
      <w:r w:rsidRPr="002D3214">
        <w:rPr>
          <w:rFonts w:ascii="Calibri Light" w:hAnsi="Calibri Light"/>
          <w:sz w:val="22"/>
          <w:szCs w:val="22"/>
        </w:rPr>
        <w:t xml:space="preserve"> wzór </w:t>
      </w:r>
      <w:r w:rsidR="00652AAC" w:rsidRPr="002D3214">
        <w:rPr>
          <w:rFonts w:ascii="Calibri Light" w:hAnsi="Calibri Light"/>
          <w:sz w:val="22"/>
          <w:szCs w:val="22"/>
        </w:rPr>
        <w:t>–</w:t>
      </w:r>
      <w:r w:rsidRPr="002D3214">
        <w:rPr>
          <w:rFonts w:ascii="Calibri Light" w:hAnsi="Calibri Light"/>
          <w:sz w:val="22"/>
          <w:szCs w:val="22"/>
        </w:rPr>
        <w:t xml:space="preserve"> załącznik nr </w:t>
      </w:r>
      <w:r w:rsidR="00C54AE9" w:rsidRPr="002D3214">
        <w:rPr>
          <w:rFonts w:ascii="Calibri Light" w:hAnsi="Calibri Light"/>
          <w:sz w:val="22"/>
          <w:szCs w:val="22"/>
        </w:rPr>
        <w:t>2</w:t>
      </w:r>
      <w:r w:rsidRPr="002D3214">
        <w:rPr>
          <w:rFonts w:ascii="Calibri Light" w:hAnsi="Calibri Light"/>
          <w:sz w:val="22"/>
          <w:szCs w:val="22"/>
        </w:rPr>
        <w:t>.</w:t>
      </w:r>
    </w:p>
    <w:p w:rsidR="0068572F" w:rsidRPr="002D3214" w:rsidRDefault="0068572F" w:rsidP="00E250CB">
      <w:pPr>
        <w:numPr>
          <w:ilvl w:val="0"/>
          <w:numId w:val="4"/>
        </w:numPr>
        <w:tabs>
          <w:tab w:val="num" w:pos="709"/>
        </w:tabs>
        <w:spacing w:line="276" w:lineRule="auto"/>
        <w:ind w:left="720"/>
        <w:jc w:val="both"/>
        <w:rPr>
          <w:rFonts w:ascii="Calibri Light" w:hAnsi="Calibri Light"/>
          <w:sz w:val="22"/>
          <w:szCs w:val="22"/>
        </w:rPr>
      </w:pPr>
      <w:r w:rsidRPr="002D3214">
        <w:rPr>
          <w:rFonts w:ascii="Calibri Light" w:hAnsi="Calibri Light"/>
          <w:sz w:val="22"/>
          <w:szCs w:val="22"/>
        </w:rPr>
        <w:t xml:space="preserve">Kserokopia polisy/umowy ubezpieczeniowej </w:t>
      </w:r>
      <w:r w:rsidR="00652AAC" w:rsidRPr="002D3214">
        <w:rPr>
          <w:rFonts w:ascii="Calibri Light" w:hAnsi="Calibri Light"/>
          <w:sz w:val="22"/>
          <w:szCs w:val="22"/>
        </w:rPr>
        <w:t>–</w:t>
      </w:r>
      <w:r w:rsidRPr="002D3214">
        <w:rPr>
          <w:rFonts w:ascii="Calibri Light" w:hAnsi="Calibri Light"/>
          <w:sz w:val="22"/>
          <w:szCs w:val="22"/>
        </w:rPr>
        <w:t xml:space="preserve"> załącznik nr </w:t>
      </w:r>
      <w:r w:rsidR="00ED39F7" w:rsidRPr="002D3214">
        <w:rPr>
          <w:rFonts w:ascii="Calibri Light" w:hAnsi="Calibri Light"/>
          <w:sz w:val="22"/>
          <w:szCs w:val="22"/>
        </w:rPr>
        <w:t>3</w:t>
      </w:r>
      <w:r w:rsidRPr="002D3214">
        <w:rPr>
          <w:rFonts w:ascii="Calibri Light" w:hAnsi="Calibri Light"/>
          <w:sz w:val="22"/>
          <w:szCs w:val="22"/>
        </w:rPr>
        <w:t>.</w:t>
      </w:r>
    </w:p>
    <w:p w:rsidR="007A10A6" w:rsidRPr="002D3214" w:rsidRDefault="007A10A6" w:rsidP="00E250CB">
      <w:pPr>
        <w:numPr>
          <w:ilvl w:val="0"/>
          <w:numId w:val="4"/>
        </w:numPr>
        <w:tabs>
          <w:tab w:val="num" w:pos="709"/>
        </w:tabs>
        <w:spacing w:line="276" w:lineRule="auto"/>
        <w:ind w:left="720"/>
        <w:jc w:val="both"/>
        <w:rPr>
          <w:rFonts w:ascii="Calibri Light" w:hAnsi="Calibri Light"/>
          <w:sz w:val="22"/>
          <w:szCs w:val="22"/>
        </w:rPr>
      </w:pPr>
      <w:r w:rsidRPr="002D3214">
        <w:rPr>
          <w:rFonts w:ascii="Calibri Light" w:hAnsi="Calibri Light"/>
          <w:sz w:val="22"/>
          <w:szCs w:val="22"/>
        </w:rPr>
        <w:t>Harmonogram rzeczowo</w:t>
      </w:r>
      <w:r w:rsidR="00652AAC" w:rsidRPr="002D3214">
        <w:rPr>
          <w:rFonts w:ascii="Calibri Light" w:hAnsi="Calibri Light"/>
          <w:sz w:val="22"/>
          <w:szCs w:val="22"/>
        </w:rPr>
        <w:t xml:space="preserve"> – </w:t>
      </w:r>
      <w:r w:rsidRPr="002D3214">
        <w:rPr>
          <w:rFonts w:ascii="Calibri Light" w:hAnsi="Calibri Light"/>
          <w:sz w:val="22"/>
          <w:szCs w:val="22"/>
        </w:rPr>
        <w:t>finansowy robót</w:t>
      </w:r>
      <w:r w:rsidR="004B6A6C" w:rsidRPr="002D3214">
        <w:rPr>
          <w:rFonts w:ascii="Calibri Light" w:hAnsi="Calibri Light"/>
          <w:sz w:val="22"/>
          <w:szCs w:val="22"/>
        </w:rPr>
        <w:t xml:space="preserve"> – załącznik nr 4</w:t>
      </w:r>
      <w:r w:rsidR="00AE11A4" w:rsidRPr="002D3214">
        <w:rPr>
          <w:rFonts w:ascii="Calibri Light" w:hAnsi="Calibri Light"/>
          <w:sz w:val="22"/>
          <w:szCs w:val="22"/>
        </w:rPr>
        <w:t>.</w:t>
      </w:r>
    </w:p>
    <w:p w:rsidR="00652AAC" w:rsidRPr="002D3214" w:rsidRDefault="0068572F" w:rsidP="00E250CB">
      <w:pPr>
        <w:numPr>
          <w:ilvl w:val="0"/>
          <w:numId w:val="4"/>
        </w:numPr>
        <w:tabs>
          <w:tab w:val="num" w:pos="709"/>
        </w:tabs>
        <w:spacing w:line="276" w:lineRule="auto"/>
        <w:ind w:left="720"/>
        <w:jc w:val="both"/>
        <w:rPr>
          <w:rFonts w:ascii="Calibri Light" w:hAnsi="Calibri Light"/>
          <w:sz w:val="22"/>
          <w:szCs w:val="22"/>
        </w:rPr>
      </w:pPr>
      <w:r w:rsidRPr="002D3214">
        <w:rPr>
          <w:rFonts w:ascii="Calibri Light" w:hAnsi="Calibri Light"/>
          <w:sz w:val="22"/>
          <w:szCs w:val="22"/>
        </w:rPr>
        <w:t>Dokumentacja projektowa.</w:t>
      </w:r>
    </w:p>
    <w:p w:rsidR="004B6A6C" w:rsidRPr="002D3214" w:rsidRDefault="004B6A6C" w:rsidP="00E250CB">
      <w:pPr>
        <w:numPr>
          <w:ilvl w:val="0"/>
          <w:numId w:val="4"/>
        </w:numPr>
        <w:tabs>
          <w:tab w:val="num" w:pos="709"/>
        </w:tabs>
        <w:spacing w:line="276" w:lineRule="auto"/>
        <w:ind w:left="720"/>
        <w:jc w:val="both"/>
        <w:rPr>
          <w:rFonts w:ascii="Calibri Light" w:hAnsi="Calibri Light"/>
          <w:sz w:val="22"/>
          <w:szCs w:val="22"/>
        </w:rPr>
      </w:pPr>
      <w:r w:rsidRPr="002D3214">
        <w:rPr>
          <w:rFonts w:ascii="Calibri Light" w:hAnsi="Calibri Light"/>
          <w:sz w:val="22"/>
          <w:szCs w:val="22"/>
        </w:rPr>
        <w:t>Przejściowe oświadczenie podwykonawcy – załącznik nr 6</w:t>
      </w:r>
      <w:r w:rsidR="00AE11A4" w:rsidRPr="002D3214">
        <w:rPr>
          <w:rFonts w:ascii="Calibri Light" w:hAnsi="Calibri Light"/>
          <w:sz w:val="22"/>
          <w:szCs w:val="22"/>
        </w:rPr>
        <w:t>.</w:t>
      </w:r>
    </w:p>
    <w:p w:rsidR="004B6A6C" w:rsidRPr="002D3214" w:rsidRDefault="004B6A6C" w:rsidP="00E250CB">
      <w:pPr>
        <w:numPr>
          <w:ilvl w:val="0"/>
          <w:numId w:val="4"/>
        </w:numPr>
        <w:tabs>
          <w:tab w:val="num" w:pos="709"/>
        </w:tabs>
        <w:spacing w:line="276" w:lineRule="auto"/>
        <w:ind w:left="720"/>
        <w:jc w:val="both"/>
        <w:rPr>
          <w:rFonts w:ascii="Calibri Light" w:hAnsi="Calibri Light"/>
          <w:sz w:val="22"/>
          <w:szCs w:val="22"/>
        </w:rPr>
      </w:pPr>
      <w:r w:rsidRPr="002D3214">
        <w:rPr>
          <w:rFonts w:ascii="Calibri Light" w:hAnsi="Calibri Light"/>
          <w:sz w:val="22"/>
          <w:szCs w:val="22"/>
        </w:rPr>
        <w:t>Końcowe oświadczenie podwykonawcy – załącznik nr 7</w:t>
      </w:r>
      <w:r w:rsidR="00AE11A4" w:rsidRPr="002D3214">
        <w:rPr>
          <w:rFonts w:ascii="Calibri Light" w:hAnsi="Calibri Light"/>
          <w:sz w:val="22"/>
          <w:szCs w:val="22"/>
        </w:rPr>
        <w:t>.</w:t>
      </w:r>
    </w:p>
    <w:p w:rsidR="00E27CA3" w:rsidRPr="002D3214" w:rsidRDefault="00E27CA3" w:rsidP="00E250CB">
      <w:pPr>
        <w:numPr>
          <w:ilvl w:val="0"/>
          <w:numId w:val="4"/>
        </w:numPr>
        <w:tabs>
          <w:tab w:val="num" w:pos="709"/>
        </w:tabs>
        <w:spacing w:line="276" w:lineRule="auto"/>
        <w:ind w:left="720"/>
        <w:jc w:val="both"/>
        <w:rPr>
          <w:rFonts w:ascii="Calibri Light" w:hAnsi="Calibri Light"/>
          <w:sz w:val="22"/>
          <w:szCs w:val="22"/>
        </w:rPr>
      </w:pPr>
      <w:r w:rsidRPr="002D3214">
        <w:rPr>
          <w:rFonts w:ascii="Calibri Light" w:hAnsi="Calibri Light"/>
          <w:sz w:val="22"/>
          <w:szCs w:val="22"/>
        </w:rPr>
        <w:t>Wzór tablicy pamiątkowej – załącznik nr 8.</w:t>
      </w:r>
    </w:p>
    <w:p w:rsidR="00652AAC" w:rsidRPr="002D3214" w:rsidRDefault="00652AAC" w:rsidP="00E250CB">
      <w:pPr>
        <w:spacing w:line="276" w:lineRule="auto"/>
        <w:rPr>
          <w:rFonts w:ascii="Calibri Light" w:hAnsi="Calibri Light"/>
          <w:sz w:val="22"/>
          <w:szCs w:val="22"/>
        </w:rPr>
      </w:pPr>
    </w:p>
    <w:p w:rsidR="00652AAC" w:rsidRPr="002D3214" w:rsidRDefault="00652AAC" w:rsidP="001B6C97">
      <w:pPr>
        <w:spacing w:line="276" w:lineRule="auto"/>
        <w:ind w:left="218"/>
        <w:rPr>
          <w:rFonts w:ascii="Calibri Light" w:hAnsi="Calibri Light"/>
          <w:b/>
          <w:sz w:val="22"/>
          <w:szCs w:val="22"/>
        </w:rPr>
      </w:pPr>
      <w:r w:rsidRPr="002D3214">
        <w:rPr>
          <w:rFonts w:ascii="Calibri Light" w:hAnsi="Calibri Light"/>
          <w:b/>
          <w:sz w:val="22"/>
          <w:szCs w:val="22"/>
        </w:rPr>
        <w:t>ZAMAWIAJĄCY:</w:t>
      </w:r>
      <w:r w:rsidRPr="002D3214">
        <w:rPr>
          <w:rFonts w:ascii="Calibri Light" w:hAnsi="Calibri Light"/>
          <w:b/>
          <w:sz w:val="22"/>
          <w:szCs w:val="22"/>
        </w:rPr>
        <w:tab/>
      </w:r>
      <w:r w:rsidR="001B6C97">
        <w:rPr>
          <w:rFonts w:ascii="Calibri Light" w:hAnsi="Calibri Light"/>
          <w:b/>
          <w:sz w:val="22"/>
          <w:szCs w:val="22"/>
        </w:rPr>
        <w:tab/>
      </w:r>
      <w:r w:rsidR="001B6C97">
        <w:rPr>
          <w:rFonts w:ascii="Calibri Light" w:hAnsi="Calibri Light"/>
          <w:b/>
          <w:sz w:val="22"/>
          <w:szCs w:val="22"/>
        </w:rPr>
        <w:tab/>
      </w:r>
      <w:r w:rsidR="001B6C97">
        <w:rPr>
          <w:rFonts w:ascii="Calibri Light" w:hAnsi="Calibri Light"/>
          <w:b/>
          <w:sz w:val="22"/>
          <w:szCs w:val="22"/>
        </w:rPr>
        <w:tab/>
      </w:r>
      <w:r w:rsidRPr="002D3214">
        <w:rPr>
          <w:rFonts w:ascii="Calibri Light" w:hAnsi="Calibri Light"/>
          <w:b/>
          <w:sz w:val="22"/>
          <w:szCs w:val="22"/>
        </w:rPr>
        <w:tab/>
      </w:r>
      <w:r w:rsidRPr="002D3214">
        <w:rPr>
          <w:rFonts w:ascii="Calibri Light" w:hAnsi="Calibri Light"/>
          <w:b/>
          <w:sz w:val="22"/>
          <w:szCs w:val="22"/>
        </w:rPr>
        <w:tab/>
      </w:r>
      <w:r w:rsidRPr="002D3214">
        <w:rPr>
          <w:rFonts w:ascii="Calibri Light" w:hAnsi="Calibri Light"/>
          <w:b/>
          <w:sz w:val="22"/>
          <w:szCs w:val="22"/>
        </w:rPr>
        <w:tab/>
      </w:r>
      <w:r w:rsidRPr="002D3214">
        <w:rPr>
          <w:rFonts w:ascii="Calibri Light" w:hAnsi="Calibri Light"/>
          <w:b/>
          <w:sz w:val="22"/>
          <w:szCs w:val="22"/>
        </w:rPr>
        <w:tab/>
      </w:r>
      <w:r w:rsidRPr="002D3214">
        <w:rPr>
          <w:rFonts w:ascii="Calibri Light" w:hAnsi="Calibri Light"/>
          <w:b/>
          <w:sz w:val="22"/>
          <w:szCs w:val="22"/>
        </w:rPr>
        <w:tab/>
        <w:t>WYKONAWCA:</w:t>
      </w:r>
    </w:p>
    <w:p w:rsidR="001B6C97" w:rsidRPr="001B6C97" w:rsidRDefault="00652AAC" w:rsidP="001B6C97">
      <w:pPr>
        <w:spacing w:line="276" w:lineRule="auto"/>
        <w:rPr>
          <w:rFonts w:ascii="Calibri Light" w:hAnsi="Calibri Light"/>
          <w:sz w:val="22"/>
          <w:szCs w:val="22"/>
        </w:rPr>
      </w:pPr>
      <w:r w:rsidRPr="002D3214">
        <w:rPr>
          <w:rFonts w:ascii="Calibri Light" w:hAnsi="Calibri Light"/>
          <w:sz w:val="22"/>
          <w:szCs w:val="22"/>
        </w:rPr>
        <w:br w:type="page"/>
      </w:r>
    </w:p>
    <w:p w:rsidR="001B6C97" w:rsidRPr="007E7FD0" w:rsidRDefault="001B6C97" w:rsidP="001B6C97">
      <w:pPr>
        <w:spacing w:line="276" w:lineRule="auto"/>
        <w:jc w:val="right"/>
        <w:rPr>
          <w:rFonts w:ascii="Calibri Light" w:hAnsi="Calibri Light"/>
          <w:b/>
          <w:i/>
          <w:color w:val="000000"/>
          <w:sz w:val="22"/>
          <w:szCs w:val="22"/>
        </w:rPr>
      </w:pPr>
      <w:r w:rsidRPr="00424C67">
        <w:rPr>
          <w:rFonts w:ascii="Calibri Light" w:hAnsi="Calibri Light"/>
          <w:b/>
          <w:i/>
          <w:color w:val="000000"/>
          <w:sz w:val="22"/>
          <w:szCs w:val="22"/>
        </w:rPr>
        <w:lastRenderedPageBreak/>
        <w:t>Załącznik nr 1</w:t>
      </w:r>
      <w:r>
        <w:rPr>
          <w:rFonts w:ascii="Calibri Light" w:hAnsi="Calibri Light"/>
          <w:b/>
          <w:i/>
          <w:color w:val="000000"/>
          <w:sz w:val="22"/>
          <w:szCs w:val="22"/>
        </w:rPr>
        <w:t xml:space="preserve">A </w:t>
      </w:r>
      <w:r w:rsidR="000B41F8">
        <w:rPr>
          <w:rFonts w:ascii="Calibri Light" w:hAnsi="Calibri Light"/>
          <w:b/>
          <w:i/>
          <w:color w:val="000000"/>
          <w:sz w:val="22"/>
          <w:szCs w:val="22"/>
        </w:rPr>
        <w:t>do umowy</w:t>
      </w:r>
    </w:p>
    <w:p w:rsidR="001B6C97" w:rsidRDefault="001B6C97" w:rsidP="001B6C97">
      <w:pPr>
        <w:pStyle w:val="Nagwek4"/>
        <w:rPr>
          <w:rFonts w:ascii="Calibri Light" w:hAnsi="Calibri Light"/>
          <w:sz w:val="22"/>
          <w:szCs w:val="22"/>
        </w:rPr>
      </w:pPr>
    </w:p>
    <w:p w:rsidR="006017F4" w:rsidRPr="007E7FD0" w:rsidRDefault="006017F4" w:rsidP="006017F4">
      <w:pPr>
        <w:pStyle w:val="Nagwek4"/>
        <w:rPr>
          <w:rFonts w:ascii="Calibri Light" w:hAnsi="Calibri Light"/>
          <w:color w:val="000000"/>
          <w:sz w:val="22"/>
          <w:szCs w:val="22"/>
        </w:rPr>
      </w:pPr>
      <w:r w:rsidRPr="007E7FD0">
        <w:rPr>
          <w:rFonts w:ascii="Calibri Light" w:hAnsi="Calibri Light"/>
          <w:sz w:val="22"/>
          <w:szCs w:val="22"/>
        </w:rPr>
        <w:t>ZESTAWIENIE KOSZTÓW ZADANIA</w:t>
      </w:r>
    </w:p>
    <w:p w:rsidR="006017F4" w:rsidRPr="007E7FD0" w:rsidRDefault="006017F4" w:rsidP="006017F4">
      <w:pPr>
        <w:jc w:val="center"/>
        <w:rPr>
          <w:rFonts w:ascii="Calibri Light" w:hAnsi="Calibri Light"/>
          <w:i/>
          <w:color w:val="000000"/>
          <w:sz w:val="22"/>
          <w:szCs w:val="22"/>
        </w:rPr>
      </w:pPr>
      <w:r w:rsidRPr="007E7FD0">
        <w:rPr>
          <w:rFonts w:ascii="Calibri Light" w:hAnsi="Calibri Light"/>
          <w:i/>
          <w:color w:val="000000"/>
          <w:sz w:val="22"/>
          <w:szCs w:val="22"/>
        </w:rPr>
        <w:t>dotyczy postępowania o udzielenie zamówienia publicznego pn.:</w:t>
      </w:r>
    </w:p>
    <w:p w:rsidR="006017F4" w:rsidRPr="007E7FD0" w:rsidRDefault="006017F4" w:rsidP="006017F4">
      <w:pPr>
        <w:jc w:val="center"/>
        <w:rPr>
          <w:rFonts w:ascii="Calibri Light" w:hAnsi="Calibri Light"/>
          <w:i/>
          <w:color w:val="000000"/>
          <w:sz w:val="22"/>
          <w:szCs w:val="22"/>
        </w:rPr>
      </w:pPr>
    </w:p>
    <w:p w:rsidR="006017F4" w:rsidRDefault="006017F4" w:rsidP="006017F4">
      <w:pPr>
        <w:autoSpaceDE w:val="0"/>
        <w:autoSpaceDN w:val="0"/>
        <w:adjustRightInd w:val="0"/>
        <w:jc w:val="center"/>
        <w:rPr>
          <w:rFonts w:ascii="Calibri Light" w:hAnsi="Calibri Light"/>
          <w:b/>
          <w:sz w:val="22"/>
        </w:rPr>
      </w:pPr>
      <w:r w:rsidRPr="00B8619A">
        <w:rPr>
          <w:rFonts w:ascii="Calibri Light" w:hAnsi="Calibri Light"/>
          <w:b/>
          <w:sz w:val="22"/>
        </w:rPr>
        <w:t>„</w:t>
      </w:r>
      <w:r w:rsidRPr="00B8619A">
        <w:rPr>
          <w:rFonts w:ascii="Calibri Light" w:hAnsi="Calibri Light" w:cs="Arial"/>
          <w:b/>
          <w:sz w:val="22"/>
        </w:rPr>
        <w:t>Budowa/przebudowa ulic na terenie miasta Białegostoku</w:t>
      </w:r>
      <w:r>
        <w:rPr>
          <w:rFonts w:ascii="Calibri Light" w:hAnsi="Calibri Light" w:cs="Arial"/>
          <w:b/>
          <w:sz w:val="22"/>
        </w:rPr>
        <w:t xml:space="preserve"> (3)</w:t>
      </w:r>
      <w:r w:rsidRPr="00B8619A">
        <w:rPr>
          <w:rFonts w:ascii="Calibri Light" w:hAnsi="Calibri Light"/>
          <w:b/>
          <w:sz w:val="22"/>
        </w:rPr>
        <w:t>”</w:t>
      </w:r>
    </w:p>
    <w:p w:rsidR="006017F4" w:rsidRDefault="006017F4" w:rsidP="006017F4">
      <w:pPr>
        <w:autoSpaceDE w:val="0"/>
        <w:autoSpaceDN w:val="0"/>
        <w:adjustRightInd w:val="0"/>
        <w:jc w:val="center"/>
        <w:rPr>
          <w:rFonts w:ascii="Calibri Light" w:hAnsi="Calibri Light"/>
          <w:b/>
          <w:sz w:val="22"/>
        </w:rPr>
      </w:pPr>
      <w:r w:rsidRPr="00424C67">
        <w:rPr>
          <w:rFonts w:ascii="Calibri Light" w:hAnsi="Calibri Light"/>
          <w:b/>
          <w:sz w:val="22"/>
        </w:rPr>
        <w:t xml:space="preserve">CZĘŚC </w:t>
      </w:r>
      <w:r>
        <w:rPr>
          <w:rFonts w:ascii="Calibri Light" w:hAnsi="Calibri Light"/>
          <w:b/>
          <w:sz w:val="22"/>
        </w:rPr>
        <w:t>I</w:t>
      </w:r>
      <w:r w:rsidRPr="00424C67">
        <w:rPr>
          <w:rFonts w:ascii="Calibri Light" w:hAnsi="Calibri Light"/>
          <w:b/>
          <w:sz w:val="22"/>
        </w:rPr>
        <w:t xml:space="preserve"> – ul. </w:t>
      </w:r>
      <w:r>
        <w:rPr>
          <w:rFonts w:ascii="Calibri Light" w:hAnsi="Calibri Light"/>
          <w:b/>
          <w:sz w:val="22"/>
        </w:rPr>
        <w:t>Ziemska, Rolna</w:t>
      </w:r>
    </w:p>
    <w:p w:rsidR="006017F4" w:rsidRDefault="006017F4" w:rsidP="006017F4">
      <w:pPr>
        <w:autoSpaceDE w:val="0"/>
        <w:autoSpaceDN w:val="0"/>
        <w:adjustRightInd w:val="0"/>
        <w:jc w:val="center"/>
        <w:rPr>
          <w:rFonts w:ascii="Calibri Light" w:hAnsi="Calibri Light"/>
          <w:b/>
          <w:sz w:val="22"/>
        </w:rPr>
      </w:pPr>
    </w:p>
    <w:tbl>
      <w:tblPr>
        <w:tblW w:w="1062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645"/>
        <w:gridCol w:w="5983"/>
        <w:gridCol w:w="1589"/>
        <w:gridCol w:w="2410"/>
      </w:tblGrid>
      <w:tr w:rsidR="006017F4" w:rsidRPr="001809B7" w:rsidTr="005E1D80">
        <w:trPr>
          <w:trHeight w:val="483"/>
          <w:jc w:val="center"/>
        </w:trPr>
        <w:tc>
          <w:tcPr>
            <w:tcW w:w="645" w:type="dxa"/>
            <w:shd w:val="clear" w:color="auto" w:fill="E0E0E0"/>
            <w:vAlign w:val="center"/>
          </w:tcPr>
          <w:p w:rsidR="006017F4" w:rsidRPr="001809B7" w:rsidRDefault="006017F4" w:rsidP="005E1D80">
            <w:pPr>
              <w:jc w:val="center"/>
              <w:rPr>
                <w:rFonts w:ascii="Calibri Light" w:hAnsi="Calibri Light"/>
                <w:sz w:val="22"/>
                <w:szCs w:val="22"/>
              </w:rPr>
            </w:pPr>
            <w:r w:rsidRPr="001809B7">
              <w:rPr>
                <w:rFonts w:ascii="Calibri Light" w:hAnsi="Calibri Light"/>
                <w:sz w:val="22"/>
                <w:szCs w:val="22"/>
              </w:rPr>
              <w:t>Lp.</w:t>
            </w:r>
          </w:p>
        </w:tc>
        <w:tc>
          <w:tcPr>
            <w:tcW w:w="5983" w:type="dxa"/>
            <w:shd w:val="clear" w:color="auto" w:fill="E0E0E0"/>
            <w:vAlign w:val="center"/>
          </w:tcPr>
          <w:p w:rsidR="006017F4" w:rsidRPr="00823850" w:rsidRDefault="006017F4" w:rsidP="005E1D80">
            <w:pPr>
              <w:jc w:val="center"/>
              <w:rPr>
                <w:rFonts w:ascii="Calibri Light" w:hAnsi="Calibri Light"/>
                <w:sz w:val="22"/>
                <w:szCs w:val="22"/>
              </w:rPr>
            </w:pPr>
            <w:r w:rsidRPr="00823850">
              <w:rPr>
                <w:rFonts w:ascii="Calibri Light" w:hAnsi="Calibri Light"/>
                <w:sz w:val="22"/>
                <w:szCs w:val="22"/>
              </w:rPr>
              <w:t>Wyszczególnienie robót</w:t>
            </w:r>
          </w:p>
          <w:p w:rsidR="006017F4" w:rsidRPr="001809B7" w:rsidRDefault="006017F4" w:rsidP="005E1D80">
            <w:pPr>
              <w:jc w:val="center"/>
              <w:rPr>
                <w:rFonts w:ascii="Calibri Light" w:hAnsi="Calibri Light"/>
              </w:rPr>
            </w:pPr>
          </w:p>
        </w:tc>
        <w:tc>
          <w:tcPr>
            <w:tcW w:w="1589" w:type="dxa"/>
            <w:shd w:val="clear" w:color="auto" w:fill="E0E0E0"/>
          </w:tcPr>
          <w:p w:rsidR="006017F4" w:rsidRPr="001809B7" w:rsidRDefault="006017F4" w:rsidP="005E1D80">
            <w:pPr>
              <w:jc w:val="center"/>
              <w:rPr>
                <w:rFonts w:ascii="Calibri Light" w:hAnsi="Calibri Light"/>
                <w:sz w:val="22"/>
                <w:szCs w:val="22"/>
              </w:rPr>
            </w:pPr>
            <w:r>
              <w:rPr>
                <w:rFonts w:ascii="Calibri Light" w:hAnsi="Calibri Light"/>
                <w:sz w:val="22"/>
                <w:szCs w:val="22"/>
              </w:rPr>
              <w:t>Wskaźniki cenotwórcze</w:t>
            </w:r>
          </w:p>
        </w:tc>
        <w:tc>
          <w:tcPr>
            <w:tcW w:w="2410" w:type="dxa"/>
            <w:shd w:val="clear" w:color="auto" w:fill="E0E0E0"/>
            <w:vAlign w:val="center"/>
          </w:tcPr>
          <w:p w:rsidR="006017F4" w:rsidRPr="001809B7" w:rsidRDefault="006017F4" w:rsidP="005E1D80">
            <w:pPr>
              <w:jc w:val="center"/>
              <w:rPr>
                <w:rFonts w:ascii="Calibri Light" w:hAnsi="Calibri Light"/>
                <w:sz w:val="22"/>
                <w:szCs w:val="22"/>
              </w:rPr>
            </w:pPr>
            <w:r w:rsidRPr="001809B7">
              <w:rPr>
                <w:rFonts w:ascii="Calibri Light" w:hAnsi="Calibri Light"/>
                <w:sz w:val="22"/>
                <w:szCs w:val="22"/>
              </w:rPr>
              <w:t>Wartość /zł/</w:t>
            </w:r>
          </w:p>
        </w:tc>
      </w:tr>
      <w:tr w:rsidR="006017F4" w:rsidRPr="001809B7" w:rsidTr="005E1D80">
        <w:trPr>
          <w:trHeight w:val="521"/>
          <w:jc w:val="center"/>
        </w:trPr>
        <w:tc>
          <w:tcPr>
            <w:tcW w:w="645" w:type="dxa"/>
            <w:shd w:val="clear" w:color="auto" w:fill="E0E0E0"/>
            <w:vAlign w:val="center"/>
          </w:tcPr>
          <w:p w:rsidR="006017F4" w:rsidRPr="00E32767" w:rsidRDefault="006017F4" w:rsidP="005E1D80">
            <w:pPr>
              <w:jc w:val="center"/>
              <w:rPr>
                <w:rFonts w:ascii="Calibri Light" w:hAnsi="Calibri Light"/>
                <w:b/>
                <w:sz w:val="18"/>
                <w:szCs w:val="18"/>
              </w:rPr>
            </w:pPr>
            <w:r w:rsidRPr="00E32767">
              <w:rPr>
                <w:rFonts w:ascii="Calibri Light" w:hAnsi="Calibri Light"/>
                <w:b/>
                <w:sz w:val="18"/>
                <w:szCs w:val="18"/>
              </w:rPr>
              <w:t>1.</w:t>
            </w:r>
          </w:p>
        </w:tc>
        <w:tc>
          <w:tcPr>
            <w:tcW w:w="5983" w:type="dxa"/>
            <w:vAlign w:val="center"/>
          </w:tcPr>
          <w:p w:rsidR="006017F4" w:rsidRPr="00E32767" w:rsidRDefault="006017F4" w:rsidP="005E1D80">
            <w:pPr>
              <w:rPr>
                <w:rFonts w:ascii="Calibri Light" w:hAnsi="Calibri Light"/>
                <w:b/>
                <w:sz w:val="18"/>
                <w:szCs w:val="18"/>
              </w:rPr>
            </w:pPr>
            <w:r w:rsidRPr="00E32767">
              <w:rPr>
                <w:rFonts w:ascii="Calibri Light" w:hAnsi="Calibri Light"/>
                <w:b/>
                <w:sz w:val="18"/>
                <w:szCs w:val="18"/>
              </w:rPr>
              <w:t>Branża drogowa</w:t>
            </w:r>
          </w:p>
        </w:tc>
        <w:tc>
          <w:tcPr>
            <w:tcW w:w="1589" w:type="dxa"/>
          </w:tcPr>
          <w:p w:rsidR="006017F4" w:rsidRPr="00E32767" w:rsidRDefault="006017F4" w:rsidP="005E1D80">
            <w:pPr>
              <w:rPr>
                <w:rFonts w:ascii="Calibri Light" w:hAnsi="Calibri Light"/>
                <w:b/>
                <w:sz w:val="18"/>
                <w:szCs w:val="18"/>
              </w:rPr>
            </w:pPr>
            <w:r w:rsidRPr="00E32767">
              <w:rPr>
                <w:rFonts w:ascii="Calibri Light" w:hAnsi="Calibri Light"/>
                <w:b/>
                <w:sz w:val="18"/>
                <w:szCs w:val="18"/>
              </w:rPr>
              <w:t>- Kp:……………….</w:t>
            </w:r>
          </w:p>
          <w:p w:rsidR="006017F4" w:rsidRPr="00E32767" w:rsidRDefault="006017F4" w:rsidP="005E1D80">
            <w:pPr>
              <w:rPr>
                <w:rFonts w:ascii="Calibri Light" w:hAnsi="Calibri Light"/>
                <w:b/>
                <w:sz w:val="18"/>
                <w:szCs w:val="18"/>
              </w:rPr>
            </w:pPr>
            <w:r w:rsidRPr="00E32767">
              <w:rPr>
                <w:rFonts w:ascii="Calibri Light" w:hAnsi="Calibri Light"/>
                <w:b/>
                <w:sz w:val="18"/>
                <w:szCs w:val="18"/>
              </w:rPr>
              <w:t>- Kz: ……………….</w:t>
            </w:r>
          </w:p>
          <w:p w:rsidR="006017F4" w:rsidRPr="00E32767" w:rsidRDefault="006017F4" w:rsidP="005E1D80">
            <w:pPr>
              <w:rPr>
                <w:rFonts w:ascii="Calibri Light" w:hAnsi="Calibri Light"/>
                <w:b/>
                <w:sz w:val="18"/>
                <w:szCs w:val="18"/>
              </w:rPr>
            </w:pPr>
            <w:r w:rsidRPr="00E32767">
              <w:rPr>
                <w:rFonts w:ascii="Calibri Light" w:hAnsi="Calibri Light"/>
                <w:b/>
                <w:sz w:val="18"/>
                <w:szCs w:val="18"/>
              </w:rPr>
              <w:t>- Z: …………………</w:t>
            </w:r>
          </w:p>
          <w:p w:rsidR="006017F4" w:rsidRPr="00E32767" w:rsidRDefault="006017F4" w:rsidP="005E1D80">
            <w:pPr>
              <w:rPr>
                <w:rFonts w:ascii="Calibri Light" w:hAnsi="Calibri Light"/>
                <w:b/>
                <w:sz w:val="18"/>
                <w:szCs w:val="18"/>
              </w:rPr>
            </w:pPr>
            <w:r w:rsidRPr="00E32767">
              <w:rPr>
                <w:rFonts w:ascii="Calibri Light" w:hAnsi="Calibri Light"/>
                <w:b/>
                <w:sz w:val="18"/>
                <w:szCs w:val="18"/>
              </w:rPr>
              <w:t>- r-g: ……………….</w:t>
            </w:r>
          </w:p>
        </w:tc>
        <w:tc>
          <w:tcPr>
            <w:tcW w:w="2410" w:type="dxa"/>
          </w:tcPr>
          <w:p w:rsidR="006017F4" w:rsidRPr="001809B7" w:rsidRDefault="006017F4" w:rsidP="005E1D80">
            <w:pPr>
              <w:rPr>
                <w:rFonts w:ascii="Calibri Light" w:hAnsi="Calibri Light"/>
                <w:b/>
                <w:sz w:val="22"/>
                <w:szCs w:val="22"/>
              </w:rPr>
            </w:pPr>
          </w:p>
        </w:tc>
      </w:tr>
      <w:tr w:rsidR="006017F4" w:rsidRPr="001809B7" w:rsidTr="005E1D80">
        <w:trPr>
          <w:trHeight w:val="543"/>
          <w:jc w:val="center"/>
        </w:trPr>
        <w:tc>
          <w:tcPr>
            <w:tcW w:w="645" w:type="dxa"/>
            <w:shd w:val="clear" w:color="auto" w:fill="E0E0E0"/>
            <w:vAlign w:val="center"/>
          </w:tcPr>
          <w:p w:rsidR="006017F4" w:rsidRPr="00E32767" w:rsidRDefault="006017F4" w:rsidP="005E1D80">
            <w:pPr>
              <w:jc w:val="center"/>
              <w:rPr>
                <w:rFonts w:ascii="Calibri Light" w:hAnsi="Calibri Light"/>
                <w:b/>
                <w:sz w:val="18"/>
                <w:szCs w:val="18"/>
              </w:rPr>
            </w:pPr>
            <w:r w:rsidRPr="00E32767">
              <w:rPr>
                <w:rFonts w:ascii="Calibri Light" w:hAnsi="Calibri Light"/>
                <w:b/>
                <w:sz w:val="18"/>
                <w:szCs w:val="18"/>
              </w:rPr>
              <w:t>2.</w:t>
            </w:r>
          </w:p>
        </w:tc>
        <w:tc>
          <w:tcPr>
            <w:tcW w:w="5983" w:type="dxa"/>
            <w:vAlign w:val="center"/>
          </w:tcPr>
          <w:p w:rsidR="006017F4" w:rsidRPr="00E32767" w:rsidRDefault="006017F4" w:rsidP="005E1D80">
            <w:pPr>
              <w:rPr>
                <w:rFonts w:ascii="Calibri Light" w:hAnsi="Calibri Light"/>
                <w:b/>
                <w:sz w:val="18"/>
                <w:szCs w:val="18"/>
              </w:rPr>
            </w:pPr>
            <w:r>
              <w:rPr>
                <w:rFonts w:ascii="Calibri Light" w:hAnsi="Calibri Light"/>
                <w:b/>
                <w:sz w:val="18"/>
                <w:szCs w:val="18"/>
              </w:rPr>
              <w:t>Branża sanitarna (kan. deszczowa + wpusty)</w:t>
            </w:r>
          </w:p>
        </w:tc>
        <w:tc>
          <w:tcPr>
            <w:tcW w:w="1589" w:type="dxa"/>
          </w:tcPr>
          <w:p w:rsidR="006017F4" w:rsidRPr="00E32767" w:rsidRDefault="006017F4" w:rsidP="005E1D80">
            <w:pPr>
              <w:rPr>
                <w:rFonts w:ascii="Calibri Light" w:hAnsi="Calibri Light"/>
                <w:b/>
                <w:sz w:val="18"/>
                <w:szCs w:val="18"/>
              </w:rPr>
            </w:pPr>
            <w:r w:rsidRPr="00E32767">
              <w:rPr>
                <w:rFonts w:ascii="Calibri Light" w:hAnsi="Calibri Light"/>
                <w:b/>
                <w:sz w:val="18"/>
                <w:szCs w:val="18"/>
              </w:rPr>
              <w:t>- Kp:……………….</w:t>
            </w:r>
          </w:p>
          <w:p w:rsidR="006017F4" w:rsidRPr="00E32767" w:rsidRDefault="006017F4" w:rsidP="005E1D80">
            <w:pPr>
              <w:rPr>
                <w:rFonts w:ascii="Calibri Light" w:hAnsi="Calibri Light"/>
                <w:b/>
                <w:sz w:val="18"/>
                <w:szCs w:val="18"/>
              </w:rPr>
            </w:pPr>
            <w:r w:rsidRPr="00E32767">
              <w:rPr>
                <w:rFonts w:ascii="Calibri Light" w:hAnsi="Calibri Light"/>
                <w:b/>
                <w:sz w:val="18"/>
                <w:szCs w:val="18"/>
              </w:rPr>
              <w:t>- Kz: ……………….</w:t>
            </w:r>
          </w:p>
          <w:p w:rsidR="006017F4" w:rsidRPr="00E32767" w:rsidRDefault="006017F4" w:rsidP="005E1D80">
            <w:pPr>
              <w:rPr>
                <w:rFonts w:ascii="Calibri Light" w:hAnsi="Calibri Light"/>
                <w:b/>
                <w:sz w:val="18"/>
                <w:szCs w:val="18"/>
              </w:rPr>
            </w:pPr>
            <w:r w:rsidRPr="00E32767">
              <w:rPr>
                <w:rFonts w:ascii="Calibri Light" w:hAnsi="Calibri Light"/>
                <w:b/>
                <w:sz w:val="18"/>
                <w:szCs w:val="18"/>
              </w:rPr>
              <w:t>- Z: …………………</w:t>
            </w:r>
          </w:p>
          <w:p w:rsidR="006017F4" w:rsidRPr="00E32767" w:rsidRDefault="006017F4" w:rsidP="005E1D80">
            <w:pPr>
              <w:rPr>
                <w:rFonts w:ascii="Calibri Light" w:hAnsi="Calibri Light"/>
                <w:b/>
                <w:sz w:val="18"/>
                <w:szCs w:val="18"/>
              </w:rPr>
            </w:pPr>
            <w:r w:rsidRPr="00E32767">
              <w:rPr>
                <w:rFonts w:ascii="Calibri Light" w:hAnsi="Calibri Light"/>
                <w:b/>
                <w:sz w:val="18"/>
                <w:szCs w:val="18"/>
              </w:rPr>
              <w:t>- r-g: ……………….</w:t>
            </w:r>
          </w:p>
        </w:tc>
        <w:tc>
          <w:tcPr>
            <w:tcW w:w="2410" w:type="dxa"/>
          </w:tcPr>
          <w:p w:rsidR="006017F4" w:rsidRPr="001809B7" w:rsidRDefault="006017F4" w:rsidP="005E1D80">
            <w:pPr>
              <w:rPr>
                <w:rFonts w:ascii="Calibri Light" w:hAnsi="Calibri Light"/>
                <w:b/>
                <w:sz w:val="22"/>
                <w:szCs w:val="22"/>
              </w:rPr>
            </w:pPr>
          </w:p>
        </w:tc>
      </w:tr>
      <w:tr w:rsidR="006017F4" w:rsidRPr="001809B7" w:rsidTr="005E1D80">
        <w:trPr>
          <w:trHeight w:val="543"/>
          <w:jc w:val="center"/>
        </w:trPr>
        <w:tc>
          <w:tcPr>
            <w:tcW w:w="645" w:type="dxa"/>
            <w:shd w:val="clear" w:color="auto" w:fill="E0E0E0"/>
            <w:vAlign w:val="center"/>
          </w:tcPr>
          <w:p w:rsidR="006017F4" w:rsidRPr="00E32767" w:rsidRDefault="006017F4" w:rsidP="005E1D80">
            <w:pPr>
              <w:jc w:val="center"/>
              <w:rPr>
                <w:rFonts w:ascii="Calibri Light" w:hAnsi="Calibri Light"/>
                <w:b/>
                <w:sz w:val="18"/>
                <w:szCs w:val="18"/>
              </w:rPr>
            </w:pPr>
            <w:r>
              <w:rPr>
                <w:rFonts w:ascii="Calibri Light" w:hAnsi="Calibri Light"/>
                <w:b/>
                <w:sz w:val="18"/>
                <w:szCs w:val="18"/>
              </w:rPr>
              <w:t>3.</w:t>
            </w:r>
          </w:p>
        </w:tc>
        <w:tc>
          <w:tcPr>
            <w:tcW w:w="5983" w:type="dxa"/>
            <w:vAlign w:val="center"/>
          </w:tcPr>
          <w:p w:rsidR="006017F4" w:rsidRDefault="006017F4" w:rsidP="005E1D80">
            <w:pPr>
              <w:rPr>
                <w:rFonts w:ascii="Calibri Light" w:hAnsi="Calibri Light"/>
                <w:b/>
                <w:sz w:val="18"/>
                <w:szCs w:val="18"/>
              </w:rPr>
            </w:pPr>
            <w:r>
              <w:rPr>
                <w:rFonts w:ascii="Calibri Light" w:hAnsi="Calibri Light"/>
                <w:b/>
                <w:sz w:val="18"/>
                <w:szCs w:val="18"/>
              </w:rPr>
              <w:t>Branża sanitarna (budowa sieci gazowej)</w:t>
            </w:r>
          </w:p>
        </w:tc>
        <w:tc>
          <w:tcPr>
            <w:tcW w:w="1589" w:type="dxa"/>
          </w:tcPr>
          <w:p w:rsidR="006017F4" w:rsidRPr="00E32767" w:rsidRDefault="006017F4" w:rsidP="005E1D80">
            <w:pPr>
              <w:rPr>
                <w:rFonts w:ascii="Calibri Light" w:hAnsi="Calibri Light"/>
                <w:b/>
                <w:sz w:val="18"/>
                <w:szCs w:val="18"/>
              </w:rPr>
            </w:pPr>
            <w:r w:rsidRPr="00E32767">
              <w:rPr>
                <w:rFonts w:ascii="Calibri Light" w:hAnsi="Calibri Light"/>
                <w:b/>
                <w:sz w:val="18"/>
                <w:szCs w:val="18"/>
              </w:rPr>
              <w:t>- Kp:……………….</w:t>
            </w:r>
          </w:p>
          <w:p w:rsidR="006017F4" w:rsidRPr="00E32767" w:rsidRDefault="006017F4" w:rsidP="005E1D80">
            <w:pPr>
              <w:rPr>
                <w:rFonts w:ascii="Calibri Light" w:hAnsi="Calibri Light"/>
                <w:b/>
                <w:sz w:val="18"/>
                <w:szCs w:val="18"/>
              </w:rPr>
            </w:pPr>
            <w:r w:rsidRPr="00E32767">
              <w:rPr>
                <w:rFonts w:ascii="Calibri Light" w:hAnsi="Calibri Light"/>
                <w:b/>
                <w:sz w:val="18"/>
                <w:szCs w:val="18"/>
              </w:rPr>
              <w:t>- Kz: ……………….</w:t>
            </w:r>
          </w:p>
          <w:p w:rsidR="006017F4" w:rsidRPr="00E32767" w:rsidRDefault="006017F4" w:rsidP="005E1D80">
            <w:pPr>
              <w:rPr>
                <w:rFonts w:ascii="Calibri Light" w:hAnsi="Calibri Light"/>
                <w:b/>
                <w:sz w:val="18"/>
                <w:szCs w:val="18"/>
              </w:rPr>
            </w:pPr>
            <w:r w:rsidRPr="00E32767">
              <w:rPr>
                <w:rFonts w:ascii="Calibri Light" w:hAnsi="Calibri Light"/>
                <w:b/>
                <w:sz w:val="18"/>
                <w:szCs w:val="18"/>
              </w:rPr>
              <w:t>- Z: …………………</w:t>
            </w:r>
          </w:p>
          <w:p w:rsidR="006017F4" w:rsidRPr="00E32767" w:rsidRDefault="006017F4" w:rsidP="005E1D80">
            <w:pPr>
              <w:rPr>
                <w:rFonts w:ascii="Calibri Light" w:hAnsi="Calibri Light"/>
                <w:b/>
                <w:sz w:val="18"/>
                <w:szCs w:val="18"/>
              </w:rPr>
            </w:pPr>
            <w:r w:rsidRPr="00E32767">
              <w:rPr>
                <w:rFonts w:ascii="Calibri Light" w:hAnsi="Calibri Light"/>
                <w:b/>
                <w:sz w:val="18"/>
                <w:szCs w:val="18"/>
              </w:rPr>
              <w:t>- r-g: ……………….</w:t>
            </w:r>
          </w:p>
        </w:tc>
        <w:tc>
          <w:tcPr>
            <w:tcW w:w="2410" w:type="dxa"/>
          </w:tcPr>
          <w:p w:rsidR="006017F4" w:rsidRPr="001809B7" w:rsidRDefault="006017F4" w:rsidP="005E1D80">
            <w:pPr>
              <w:rPr>
                <w:rFonts w:ascii="Calibri Light" w:hAnsi="Calibri Light"/>
                <w:b/>
                <w:sz w:val="22"/>
                <w:szCs w:val="22"/>
              </w:rPr>
            </w:pPr>
          </w:p>
        </w:tc>
      </w:tr>
      <w:tr w:rsidR="006017F4" w:rsidRPr="001809B7" w:rsidTr="005E1D80">
        <w:trPr>
          <w:trHeight w:val="543"/>
          <w:jc w:val="center"/>
        </w:trPr>
        <w:tc>
          <w:tcPr>
            <w:tcW w:w="645" w:type="dxa"/>
            <w:shd w:val="clear" w:color="auto" w:fill="E0E0E0"/>
            <w:vAlign w:val="center"/>
          </w:tcPr>
          <w:p w:rsidR="006017F4" w:rsidRDefault="006017F4" w:rsidP="005E1D80">
            <w:pPr>
              <w:jc w:val="center"/>
              <w:rPr>
                <w:rFonts w:ascii="Calibri Light" w:hAnsi="Calibri Light"/>
                <w:b/>
                <w:sz w:val="18"/>
                <w:szCs w:val="18"/>
              </w:rPr>
            </w:pPr>
            <w:r>
              <w:rPr>
                <w:rFonts w:ascii="Calibri Light" w:hAnsi="Calibri Light"/>
                <w:b/>
                <w:sz w:val="18"/>
                <w:szCs w:val="18"/>
              </w:rPr>
              <w:t>4.</w:t>
            </w:r>
          </w:p>
        </w:tc>
        <w:tc>
          <w:tcPr>
            <w:tcW w:w="5983" w:type="dxa"/>
            <w:vAlign w:val="center"/>
          </w:tcPr>
          <w:p w:rsidR="006017F4" w:rsidRDefault="006017F4" w:rsidP="005E1D80">
            <w:pPr>
              <w:rPr>
                <w:rFonts w:ascii="Calibri Light" w:hAnsi="Calibri Light"/>
                <w:b/>
                <w:sz w:val="18"/>
                <w:szCs w:val="18"/>
              </w:rPr>
            </w:pPr>
            <w:r>
              <w:rPr>
                <w:rFonts w:ascii="Calibri Light" w:hAnsi="Calibri Light"/>
                <w:b/>
                <w:sz w:val="18"/>
                <w:szCs w:val="18"/>
              </w:rPr>
              <w:t>Branża elektryczna (budowa oświetlenia ulicznego)</w:t>
            </w:r>
          </w:p>
        </w:tc>
        <w:tc>
          <w:tcPr>
            <w:tcW w:w="1589" w:type="dxa"/>
          </w:tcPr>
          <w:p w:rsidR="006017F4" w:rsidRPr="00E32767" w:rsidRDefault="006017F4" w:rsidP="005E1D80">
            <w:pPr>
              <w:rPr>
                <w:rFonts w:ascii="Calibri Light" w:hAnsi="Calibri Light"/>
                <w:b/>
                <w:sz w:val="18"/>
                <w:szCs w:val="18"/>
              </w:rPr>
            </w:pPr>
            <w:r w:rsidRPr="00E32767">
              <w:rPr>
                <w:rFonts w:ascii="Calibri Light" w:hAnsi="Calibri Light"/>
                <w:b/>
                <w:sz w:val="18"/>
                <w:szCs w:val="18"/>
              </w:rPr>
              <w:t>- Kp:……………….</w:t>
            </w:r>
          </w:p>
          <w:p w:rsidR="006017F4" w:rsidRPr="00E32767" w:rsidRDefault="006017F4" w:rsidP="005E1D80">
            <w:pPr>
              <w:rPr>
                <w:rFonts w:ascii="Calibri Light" w:hAnsi="Calibri Light"/>
                <w:b/>
                <w:sz w:val="18"/>
                <w:szCs w:val="18"/>
              </w:rPr>
            </w:pPr>
            <w:r w:rsidRPr="00E32767">
              <w:rPr>
                <w:rFonts w:ascii="Calibri Light" w:hAnsi="Calibri Light"/>
                <w:b/>
                <w:sz w:val="18"/>
                <w:szCs w:val="18"/>
              </w:rPr>
              <w:t>- Kz: ……………….</w:t>
            </w:r>
          </w:p>
          <w:p w:rsidR="006017F4" w:rsidRPr="00E32767" w:rsidRDefault="006017F4" w:rsidP="005E1D80">
            <w:pPr>
              <w:rPr>
                <w:rFonts w:ascii="Calibri Light" w:hAnsi="Calibri Light"/>
                <w:b/>
                <w:sz w:val="18"/>
                <w:szCs w:val="18"/>
              </w:rPr>
            </w:pPr>
            <w:r w:rsidRPr="00E32767">
              <w:rPr>
                <w:rFonts w:ascii="Calibri Light" w:hAnsi="Calibri Light"/>
                <w:b/>
                <w:sz w:val="18"/>
                <w:szCs w:val="18"/>
              </w:rPr>
              <w:t>- Z: …………………</w:t>
            </w:r>
          </w:p>
          <w:p w:rsidR="006017F4" w:rsidRPr="00E32767" w:rsidRDefault="006017F4" w:rsidP="005E1D80">
            <w:pPr>
              <w:rPr>
                <w:rFonts w:ascii="Calibri Light" w:hAnsi="Calibri Light"/>
                <w:b/>
                <w:sz w:val="18"/>
                <w:szCs w:val="18"/>
              </w:rPr>
            </w:pPr>
            <w:r w:rsidRPr="00E32767">
              <w:rPr>
                <w:rFonts w:ascii="Calibri Light" w:hAnsi="Calibri Light"/>
                <w:b/>
                <w:sz w:val="18"/>
                <w:szCs w:val="18"/>
              </w:rPr>
              <w:t>- r-g: ……………….</w:t>
            </w:r>
          </w:p>
        </w:tc>
        <w:tc>
          <w:tcPr>
            <w:tcW w:w="2410" w:type="dxa"/>
          </w:tcPr>
          <w:p w:rsidR="006017F4" w:rsidRPr="001809B7" w:rsidRDefault="006017F4" w:rsidP="005E1D80">
            <w:pPr>
              <w:rPr>
                <w:rFonts w:ascii="Calibri Light" w:hAnsi="Calibri Light"/>
                <w:b/>
                <w:sz w:val="22"/>
                <w:szCs w:val="22"/>
              </w:rPr>
            </w:pPr>
          </w:p>
        </w:tc>
      </w:tr>
      <w:tr w:rsidR="006017F4" w:rsidRPr="001809B7" w:rsidTr="005E1D80">
        <w:trPr>
          <w:trHeight w:val="543"/>
          <w:jc w:val="center"/>
        </w:trPr>
        <w:tc>
          <w:tcPr>
            <w:tcW w:w="645" w:type="dxa"/>
            <w:shd w:val="clear" w:color="auto" w:fill="E0E0E0"/>
            <w:vAlign w:val="center"/>
          </w:tcPr>
          <w:p w:rsidR="006017F4" w:rsidRPr="00E32767" w:rsidRDefault="006017F4" w:rsidP="005E1D80">
            <w:pPr>
              <w:jc w:val="center"/>
              <w:rPr>
                <w:rFonts w:ascii="Calibri Light" w:hAnsi="Calibri Light"/>
                <w:b/>
                <w:sz w:val="18"/>
                <w:szCs w:val="18"/>
              </w:rPr>
            </w:pPr>
            <w:r>
              <w:rPr>
                <w:rFonts w:ascii="Calibri Light" w:hAnsi="Calibri Light"/>
                <w:b/>
                <w:sz w:val="18"/>
                <w:szCs w:val="18"/>
              </w:rPr>
              <w:t>5</w:t>
            </w:r>
            <w:r w:rsidRPr="00E32767">
              <w:rPr>
                <w:rFonts w:ascii="Calibri Light" w:hAnsi="Calibri Light"/>
                <w:b/>
                <w:sz w:val="18"/>
                <w:szCs w:val="18"/>
              </w:rPr>
              <w:t>.</w:t>
            </w:r>
          </w:p>
        </w:tc>
        <w:tc>
          <w:tcPr>
            <w:tcW w:w="5983" w:type="dxa"/>
            <w:vAlign w:val="center"/>
          </w:tcPr>
          <w:p w:rsidR="006017F4" w:rsidRPr="00E32767" w:rsidRDefault="006017F4" w:rsidP="005E1D80">
            <w:pPr>
              <w:rPr>
                <w:rFonts w:ascii="Calibri Light" w:hAnsi="Calibri Light"/>
                <w:b/>
                <w:sz w:val="18"/>
                <w:szCs w:val="18"/>
              </w:rPr>
            </w:pPr>
            <w:r w:rsidRPr="00E32767">
              <w:rPr>
                <w:rFonts w:ascii="Calibri Light" w:hAnsi="Calibri Light"/>
                <w:b/>
                <w:sz w:val="18"/>
                <w:szCs w:val="18"/>
              </w:rPr>
              <w:t>Branża</w:t>
            </w:r>
            <w:r>
              <w:rPr>
                <w:rFonts w:ascii="Calibri Light" w:hAnsi="Calibri Light"/>
                <w:b/>
                <w:sz w:val="18"/>
                <w:szCs w:val="18"/>
              </w:rPr>
              <w:t xml:space="preserve"> elektryczna (przebudowa kablowej linii oświetleniowej)</w:t>
            </w:r>
          </w:p>
        </w:tc>
        <w:tc>
          <w:tcPr>
            <w:tcW w:w="1589" w:type="dxa"/>
          </w:tcPr>
          <w:p w:rsidR="006017F4" w:rsidRPr="00E32767" w:rsidRDefault="006017F4" w:rsidP="005E1D80">
            <w:pPr>
              <w:rPr>
                <w:rFonts w:ascii="Calibri Light" w:hAnsi="Calibri Light"/>
                <w:b/>
                <w:sz w:val="18"/>
                <w:szCs w:val="18"/>
              </w:rPr>
            </w:pPr>
            <w:r w:rsidRPr="00E32767">
              <w:rPr>
                <w:rFonts w:ascii="Calibri Light" w:hAnsi="Calibri Light"/>
                <w:b/>
                <w:sz w:val="18"/>
                <w:szCs w:val="18"/>
              </w:rPr>
              <w:t>- Kp:……………….</w:t>
            </w:r>
          </w:p>
          <w:p w:rsidR="006017F4" w:rsidRPr="00E32767" w:rsidRDefault="006017F4" w:rsidP="005E1D80">
            <w:pPr>
              <w:rPr>
                <w:rFonts w:ascii="Calibri Light" w:hAnsi="Calibri Light"/>
                <w:b/>
                <w:sz w:val="18"/>
                <w:szCs w:val="18"/>
              </w:rPr>
            </w:pPr>
            <w:r w:rsidRPr="00E32767">
              <w:rPr>
                <w:rFonts w:ascii="Calibri Light" w:hAnsi="Calibri Light"/>
                <w:b/>
                <w:sz w:val="18"/>
                <w:szCs w:val="18"/>
              </w:rPr>
              <w:t>- Kz: ……………….</w:t>
            </w:r>
          </w:p>
          <w:p w:rsidR="006017F4" w:rsidRPr="00E32767" w:rsidRDefault="006017F4" w:rsidP="005E1D80">
            <w:pPr>
              <w:rPr>
                <w:rFonts w:ascii="Calibri Light" w:hAnsi="Calibri Light"/>
                <w:b/>
                <w:sz w:val="18"/>
                <w:szCs w:val="18"/>
              </w:rPr>
            </w:pPr>
            <w:r w:rsidRPr="00E32767">
              <w:rPr>
                <w:rFonts w:ascii="Calibri Light" w:hAnsi="Calibri Light"/>
                <w:b/>
                <w:sz w:val="18"/>
                <w:szCs w:val="18"/>
              </w:rPr>
              <w:t>- Z: …………………</w:t>
            </w:r>
          </w:p>
          <w:p w:rsidR="006017F4" w:rsidRPr="00E32767" w:rsidRDefault="006017F4" w:rsidP="005E1D80">
            <w:pPr>
              <w:rPr>
                <w:rFonts w:ascii="Calibri Light" w:hAnsi="Calibri Light"/>
                <w:b/>
                <w:sz w:val="18"/>
                <w:szCs w:val="18"/>
              </w:rPr>
            </w:pPr>
            <w:r w:rsidRPr="00E32767">
              <w:rPr>
                <w:rFonts w:ascii="Calibri Light" w:hAnsi="Calibri Light"/>
                <w:b/>
                <w:sz w:val="18"/>
                <w:szCs w:val="18"/>
              </w:rPr>
              <w:t>- r-g: ……………….</w:t>
            </w:r>
          </w:p>
        </w:tc>
        <w:tc>
          <w:tcPr>
            <w:tcW w:w="2410" w:type="dxa"/>
          </w:tcPr>
          <w:p w:rsidR="006017F4" w:rsidRPr="001809B7" w:rsidRDefault="006017F4" w:rsidP="005E1D80">
            <w:pPr>
              <w:jc w:val="right"/>
              <w:rPr>
                <w:rFonts w:ascii="Calibri Light" w:hAnsi="Calibri Light"/>
                <w:b/>
                <w:sz w:val="22"/>
                <w:szCs w:val="22"/>
              </w:rPr>
            </w:pPr>
          </w:p>
        </w:tc>
      </w:tr>
      <w:tr w:rsidR="006017F4" w:rsidRPr="001809B7" w:rsidTr="005E1D80">
        <w:trPr>
          <w:cantSplit/>
          <w:trHeight w:val="334"/>
          <w:jc w:val="center"/>
        </w:trPr>
        <w:tc>
          <w:tcPr>
            <w:tcW w:w="8217" w:type="dxa"/>
            <w:gridSpan w:val="3"/>
            <w:vAlign w:val="center"/>
          </w:tcPr>
          <w:p w:rsidR="006017F4" w:rsidRPr="001809B7" w:rsidRDefault="006017F4" w:rsidP="005E1D80">
            <w:pPr>
              <w:jc w:val="right"/>
              <w:rPr>
                <w:rFonts w:ascii="Calibri Light" w:hAnsi="Calibri Light"/>
                <w:b/>
                <w:bCs/>
                <w:sz w:val="22"/>
                <w:szCs w:val="22"/>
              </w:rPr>
            </w:pPr>
            <w:r w:rsidRPr="001809B7">
              <w:rPr>
                <w:rFonts w:ascii="Calibri Light" w:hAnsi="Calibri Light"/>
              </w:rPr>
              <w:t>Łączna wartość netto:</w:t>
            </w:r>
          </w:p>
        </w:tc>
        <w:tc>
          <w:tcPr>
            <w:tcW w:w="2410" w:type="dxa"/>
          </w:tcPr>
          <w:p w:rsidR="006017F4" w:rsidRPr="001809B7" w:rsidRDefault="006017F4" w:rsidP="005E1D80">
            <w:pPr>
              <w:jc w:val="right"/>
              <w:rPr>
                <w:rFonts w:ascii="Calibri Light" w:hAnsi="Calibri Light"/>
                <w:b/>
                <w:bCs/>
                <w:sz w:val="22"/>
                <w:szCs w:val="22"/>
              </w:rPr>
            </w:pPr>
          </w:p>
        </w:tc>
      </w:tr>
      <w:tr w:rsidR="006017F4" w:rsidRPr="001809B7" w:rsidTr="005E1D80">
        <w:trPr>
          <w:cantSplit/>
          <w:trHeight w:val="425"/>
          <w:jc w:val="center"/>
        </w:trPr>
        <w:tc>
          <w:tcPr>
            <w:tcW w:w="8217" w:type="dxa"/>
            <w:gridSpan w:val="3"/>
            <w:vAlign w:val="center"/>
          </w:tcPr>
          <w:p w:rsidR="006017F4" w:rsidRPr="001809B7" w:rsidRDefault="006017F4" w:rsidP="005E1D80">
            <w:pPr>
              <w:jc w:val="right"/>
              <w:rPr>
                <w:rFonts w:ascii="Calibri Light" w:hAnsi="Calibri Light"/>
                <w:b/>
                <w:bCs/>
                <w:sz w:val="22"/>
                <w:szCs w:val="22"/>
              </w:rPr>
            </w:pPr>
            <w:r w:rsidRPr="001809B7">
              <w:rPr>
                <w:rFonts w:ascii="Calibri Light" w:hAnsi="Calibri Light"/>
              </w:rPr>
              <w:t>VAT …… %</w:t>
            </w:r>
          </w:p>
        </w:tc>
        <w:tc>
          <w:tcPr>
            <w:tcW w:w="2410" w:type="dxa"/>
            <w:vAlign w:val="center"/>
          </w:tcPr>
          <w:p w:rsidR="006017F4" w:rsidRPr="001809B7" w:rsidRDefault="006017F4" w:rsidP="005E1D80">
            <w:pPr>
              <w:jc w:val="right"/>
              <w:rPr>
                <w:rFonts w:ascii="Calibri Light" w:hAnsi="Calibri Light"/>
                <w:b/>
                <w:bCs/>
                <w:sz w:val="22"/>
                <w:szCs w:val="22"/>
              </w:rPr>
            </w:pPr>
          </w:p>
        </w:tc>
      </w:tr>
      <w:tr w:rsidR="006017F4" w:rsidRPr="001809B7" w:rsidTr="005E1D80">
        <w:trPr>
          <w:cantSplit/>
          <w:trHeight w:val="420"/>
          <w:jc w:val="center"/>
        </w:trPr>
        <w:tc>
          <w:tcPr>
            <w:tcW w:w="8217" w:type="dxa"/>
            <w:gridSpan w:val="3"/>
            <w:vAlign w:val="center"/>
          </w:tcPr>
          <w:p w:rsidR="006017F4" w:rsidRPr="001809B7" w:rsidRDefault="006017F4" w:rsidP="005E1D80">
            <w:pPr>
              <w:jc w:val="right"/>
              <w:rPr>
                <w:rFonts w:ascii="Calibri Light" w:hAnsi="Calibri Light"/>
                <w:b/>
                <w:bCs/>
                <w:sz w:val="22"/>
                <w:szCs w:val="22"/>
              </w:rPr>
            </w:pPr>
            <w:r w:rsidRPr="001809B7">
              <w:rPr>
                <w:rFonts w:ascii="Calibri Light" w:hAnsi="Calibri Light"/>
                <w:b/>
              </w:rPr>
              <w:t>Łączna wartość brutto (cena ofertowa brutto)</w:t>
            </w:r>
          </w:p>
        </w:tc>
        <w:tc>
          <w:tcPr>
            <w:tcW w:w="2410" w:type="dxa"/>
            <w:vAlign w:val="center"/>
          </w:tcPr>
          <w:p w:rsidR="006017F4" w:rsidRPr="001809B7" w:rsidRDefault="006017F4" w:rsidP="005E1D80">
            <w:pPr>
              <w:jc w:val="right"/>
              <w:rPr>
                <w:rFonts w:ascii="Calibri Light" w:hAnsi="Calibri Light"/>
                <w:b/>
                <w:bCs/>
                <w:sz w:val="22"/>
                <w:szCs w:val="22"/>
              </w:rPr>
            </w:pPr>
          </w:p>
        </w:tc>
      </w:tr>
    </w:tbl>
    <w:p w:rsidR="006017F4" w:rsidRDefault="006017F4" w:rsidP="006017F4">
      <w:pPr>
        <w:autoSpaceDE w:val="0"/>
        <w:autoSpaceDN w:val="0"/>
        <w:adjustRightInd w:val="0"/>
        <w:jc w:val="center"/>
        <w:rPr>
          <w:rFonts w:ascii="Calibri Light" w:hAnsi="Calibri Light"/>
          <w:b/>
          <w:sz w:val="22"/>
        </w:rPr>
      </w:pPr>
    </w:p>
    <w:p w:rsidR="006017F4" w:rsidRDefault="006017F4" w:rsidP="006017F4">
      <w:pPr>
        <w:tabs>
          <w:tab w:val="left" w:pos="0"/>
        </w:tabs>
        <w:rPr>
          <w:rFonts w:ascii="Calibri Light" w:hAnsi="Calibri Light"/>
          <w:bCs/>
          <w:sz w:val="18"/>
          <w:szCs w:val="18"/>
        </w:rPr>
      </w:pPr>
    </w:p>
    <w:p w:rsidR="006017F4" w:rsidRDefault="006017F4" w:rsidP="006017F4">
      <w:pPr>
        <w:tabs>
          <w:tab w:val="left" w:pos="0"/>
        </w:tabs>
        <w:rPr>
          <w:rFonts w:ascii="Calibri Light" w:hAnsi="Calibri Light"/>
          <w:bCs/>
          <w:sz w:val="18"/>
          <w:szCs w:val="18"/>
        </w:rPr>
      </w:pPr>
    </w:p>
    <w:p w:rsidR="006017F4" w:rsidRDefault="006017F4" w:rsidP="006017F4">
      <w:pPr>
        <w:tabs>
          <w:tab w:val="left" w:pos="0"/>
        </w:tabs>
        <w:rPr>
          <w:rFonts w:ascii="Calibri Light" w:hAnsi="Calibri Light"/>
          <w:bCs/>
          <w:sz w:val="18"/>
          <w:szCs w:val="18"/>
        </w:rPr>
      </w:pPr>
    </w:p>
    <w:p w:rsidR="006017F4" w:rsidRPr="00E32767" w:rsidRDefault="006017F4" w:rsidP="006017F4">
      <w:pPr>
        <w:tabs>
          <w:tab w:val="left" w:pos="0"/>
        </w:tabs>
        <w:rPr>
          <w:rFonts w:ascii="Calibri Light" w:hAnsi="Calibri Light"/>
          <w:bCs/>
          <w:sz w:val="22"/>
          <w:szCs w:val="22"/>
        </w:rPr>
      </w:pPr>
      <w:r w:rsidRPr="00E32767">
        <w:rPr>
          <w:rFonts w:ascii="Calibri Light" w:hAnsi="Calibri Light"/>
          <w:bCs/>
          <w:sz w:val="22"/>
          <w:szCs w:val="22"/>
        </w:rPr>
        <w:t>Legenda:</w:t>
      </w:r>
    </w:p>
    <w:p w:rsidR="006017F4" w:rsidRPr="00E32767" w:rsidRDefault="006017F4" w:rsidP="006017F4">
      <w:pPr>
        <w:tabs>
          <w:tab w:val="left" w:pos="0"/>
        </w:tabs>
        <w:rPr>
          <w:rFonts w:ascii="Calibri Light" w:hAnsi="Calibri Light"/>
          <w:bCs/>
          <w:sz w:val="22"/>
          <w:szCs w:val="22"/>
        </w:rPr>
      </w:pPr>
      <w:r w:rsidRPr="00E32767">
        <w:rPr>
          <w:rFonts w:ascii="Calibri Light" w:hAnsi="Calibri Light"/>
          <w:bCs/>
          <w:sz w:val="22"/>
          <w:szCs w:val="22"/>
        </w:rPr>
        <w:t>- Kp – koszty pośrednie</w:t>
      </w:r>
    </w:p>
    <w:p w:rsidR="006017F4" w:rsidRPr="00E32767" w:rsidRDefault="006017F4" w:rsidP="006017F4">
      <w:pPr>
        <w:tabs>
          <w:tab w:val="left" w:pos="0"/>
        </w:tabs>
        <w:rPr>
          <w:rFonts w:ascii="Calibri Light" w:hAnsi="Calibri Light"/>
          <w:bCs/>
          <w:sz w:val="22"/>
          <w:szCs w:val="22"/>
        </w:rPr>
      </w:pPr>
      <w:r w:rsidRPr="00E32767">
        <w:rPr>
          <w:rFonts w:ascii="Calibri Light" w:hAnsi="Calibri Light"/>
          <w:bCs/>
          <w:sz w:val="22"/>
          <w:szCs w:val="22"/>
        </w:rPr>
        <w:t>- Kz – koszty zakupu</w:t>
      </w:r>
    </w:p>
    <w:p w:rsidR="006017F4" w:rsidRPr="00E32767" w:rsidRDefault="006017F4" w:rsidP="006017F4">
      <w:pPr>
        <w:tabs>
          <w:tab w:val="left" w:pos="0"/>
        </w:tabs>
        <w:rPr>
          <w:rFonts w:ascii="Calibri Light" w:hAnsi="Calibri Light"/>
          <w:bCs/>
          <w:sz w:val="22"/>
          <w:szCs w:val="22"/>
        </w:rPr>
      </w:pPr>
      <w:r w:rsidRPr="00E32767">
        <w:rPr>
          <w:rFonts w:ascii="Calibri Light" w:hAnsi="Calibri Light"/>
          <w:bCs/>
          <w:sz w:val="22"/>
          <w:szCs w:val="22"/>
        </w:rPr>
        <w:t>- Z – zysk</w:t>
      </w:r>
    </w:p>
    <w:p w:rsidR="006017F4" w:rsidRPr="00E32767" w:rsidRDefault="006017F4" w:rsidP="006017F4">
      <w:pPr>
        <w:tabs>
          <w:tab w:val="left" w:pos="0"/>
        </w:tabs>
        <w:rPr>
          <w:rFonts w:ascii="Calibri Light" w:hAnsi="Calibri Light"/>
          <w:sz w:val="22"/>
          <w:szCs w:val="22"/>
        </w:rPr>
      </w:pPr>
      <w:r w:rsidRPr="00E32767">
        <w:rPr>
          <w:rFonts w:ascii="Calibri Light" w:hAnsi="Calibri Light"/>
          <w:bCs/>
          <w:sz w:val="22"/>
          <w:szCs w:val="22"/>
        </w:rPr>
        <w:t>- r-g - roboczogodzina</w:t>
      </w:r>
    </w:p>
    <w:p w:rsidR="001B6C97" w:rsidRDefault="001B6C97" w:rsidP="001B6C97">
      <w:pPr>
        <w:tabs>
          <w:tab w:val="left" w:pos="0"/>
        </w:tabs>
        <w:rPr>
          <w:rFonts w:ascii="Calibri Light" w:hAnsi="Calibri Light"/>
          <w:bCs/>
          <w:sz w:val="18"/>
          <w:szCs w:val="18"/>
        </w:rPr>
      </w:pPr>
    </w:p>
    <w:p w:rsidR="001B6C97" w:rsidRDefault="001B6C97" w:rsidP="001B6C97">
      <w:pPr>
        <w:tabs>
          <w:tab w:val="left" w:pos="0"/>
        </w:tabs>
        <w:rPr>
          <w:rFonts w:ascii="Calibri Light" w:hAnsi="Calibri Light"/>
          <w:bCs/>
          <w:sz w:val="18"/>
          <w:szCs w:val="18"/>
        </w:rPr>
      </w:pPr>
    </w:p>
    <w:p w:rsidR="001B6C97" w:rsidRDefault="001B6C97" w:rsidP="001B6C97">
      <w:pPr>
        <w:tabs>
          <w:tab w:val="left" w:pos="0"/>
        </w:tabs>
        <w:rPr>
          <w:rFonts w:ascii="Calibri Light" w:hAnsi="Calibri Light"/>
          <w:bCs/>
          <w:sz w:val="18"/>
          <w:szCs w:val="18"/>
        </w:rPr>
      </w:pPr>
    </w:p>
    <w:p w:rsidR="001B6C97" w:rsidRDefault="001B6C97" w:rsidP="001B6C97">
      <w:pPr>
        <w:tabs>
          <w:tab w:val="left" w:pos="0"/>
        </w:tabs>
        <w:rPr>
          <w:rFonts w:ascii="Calibri Light" w:hAnsi="Calibri Light"/>
          <w:bCs/>
          <w:sz w:val="18"/>
          <w:szCs w:val="18"/>
        </w:rPr>
      </w:pPr>
    </w:p>
    <w:p w:rsidR="001B6C97" w:rsidRDefault="001B6C97" w:rsidP="001B6C97">
      <w:pPr>
        <w:tabs>
          <w:tab w:val="left" w:pos="0"/>
        </w:tabs>
        <w:rPr>
          <w:rFonts w:ascii="Calibri Light" w:hAnsi="Calibri Light"/>
          <w:bCs/>
          <w:sz w:val="18"/>
          <w:szCs w:val="18"/>
        </w:rPr>
      </w:pPr>
    </w:p>
    <w:p w:rsidR="001B6C97" w:rsidRDefault="001B6C97" w:rsidP="001B6C97">
      <w:pPr>
        <w:tabs>
          <w:tab w:val="left" w:pos="0"/>
        </w:tabs>
        <w:rPr>
          <w:rFonts w:ascii="Calibri Light" w:hAnsi="Calibri Light"/>
          <w:bCs/>
          <w:sz w:val="18"/>
          <w:szCs w:val="18"/>
        </w:rPr>
      </w:pPr>
    </w:p>
    <w:p w:rsidR="00BF7EAF" w:rsidRDefault="00BF7EAF" w:rsidP="001B6C97">
      <w:pPr>
        <w:tabs>
          <w:tab w:val="left" w:pos="0"/>
        </w:tabs>
        <w:rPr>
          <w:rFonts w:ascii="Calibri Light" w:hAnsi="Calibri Light"/>
          <w:bCs/>
          <w:sz w:val="18"/>
          <w:szCs w:val="18"/>
        </w:rPr>
      </w:pPr>
    </w:p>
    <w:p w:rsidR="001B6C97" w:rsidRDefault="001B6C97" w:rsidP="001B6C97">
      <w:pPr>
        <w:tabs>
          <w:tab w:val="left" w:pos="0"/>
        </w:tabs>
        <w:rPr>
          <w:rFonts w:ascii="Calibri Light" w:hAnsi="Calibri Light"/>
          <w:bCs/>
          <w:sz w:val="18"/>
          <w:szCs w:val="18"/>
        </w:rPr>
      </w:pPr>
    </w:p>
    <w:p w:rsidR="001B6C97" w:rsidRDefault="001B6C97" w:rsidP="001B6C97">
      <w:pPr>
        <w:tabs>
          <w:tab w:val="left" w:pos="0"/>
        </w:tabs>
        <w:rPr>
          <w:rFonts w:ascii="Calibri Light" w:hAnsi="Calibri Light"/>
          <w:bCs/>
          <w:sz w:val="18"/>
          <w:szCs w:val="18"/>
        </w:rPr>
      </w:pPr>
    </w:p>
    <w:p w:rsidR="001B6C97" w:rsidRDefault="001B6C97" w:rsidP="001B6C97">
      <w:pPr>
        <w:tabs>
          <w:tab w:val="left" w:pos="0"/>
        </w:tabs>
        <w:rPr>
          <w:rFonts w:ascii="Calibri Light" w:hAnsi="Calibri Light"/>
          <w:bCs/>
          <w:sz w:val="18"/>
          <w:szCs w:val="18"/>
        </w:rPr>
      </w:pPr>
    </w:p>
    <w:p w:rsidR="001B6C97" w:rsidRDefault="001B6C97" w:rsidP="001B6C97">
      <w:pPr>
        <w:tabs>
          <w:tab w:val="left" w:pos="0"/>
        </w:tabs>
        <w:rPr>
          <w:rFonts w:ascii="Calibri Light" w:hAnsi="Calibri Light"/>
          <w:bCs/>
          <w:sz w:val="18"/>
          <w:szCs w:val="18"/>
        </w:rPr>
      </w:pPr>
    </w:p>
    <w:p w:rsidR="001B6C97" w:rsidRDefault="001B6C97" w:rsidP="001B6C97">
      <w:pPr>
        <w:tabs>
          <w:tab w:val="left" w:pos="0"/>
        </w:tabs>
        <w:rPr>
          <w:rFonts w:ascii="Calibri Light" w:hAnsi="Calibri Light"/>
          <w:bCs/>
          <w:sz w:val="18"/>
          <w:szCs w:val="18"/>
        </w:rPr>
      </w:pPr>
    </w:p>
    <w:p w:rsidR="001B6C97" w:rsidRDefault="001B6C97" w:rsidP="001B6C97">
      <w:pPr>
        <w:tabs>
          <w:tab w:val="left" w:pos="0"/>
        </w:tabs>
        <w:rPr>
          <w:rFonts w:ascii="Calibri Light" w:hAnsi="Calibri Light"/>
          <w:bCs/>
          <w:sz w:val="18"/>
          <w:szCs w:val="18"/>
        </w:rPr>
      </w:pPr>
    </w:p>
    <w:p w:rsidR="001B6C97" w:rsidRDefault="001B6C97" w:rsidP="001B6C97">
      <w:pPr>
        <w:tabs>
          <w:tab w:val="left" w:pos="0"/>
        </w:tabs>
        <w:rPr>
          <w:rFonts w:ascii="Calibri Light" w:hAnsi="Calibri Light"/>
          <w:bCs/>
          <w:sz w:val="18"/>
          <w:szCs w:val="18"/>
        </w:rPr>
      </w:pPr>
    </w:p>
    <w:p w:rsidR="001B6C97" w:rsidRPr="00081F88" w:rsidRDefault="001B6C97" w:rsidP="001B6C97">
      <w:pPr>
        <w:ind w:left="4462"/>
        <w:jc w:val="right"/>
        <w:rPr>
          <w:rFonts w:ascii="Calibri Light" w:hAnsi="Calibri Light"/>
          <w:b/>
          <w:i/>
          <w:sz w:val="22"/>
          <w:szCs w:val="22"/>
        </w:rPr>
      </w:pPr>
      <w:r w:rsidRPr="000745F7">
        <w:rPr>
          <w:rFonts w:ascii="Calibri Light" w:hAnsi="Calibri Light"/>
          <w:b/>
          <w:i/>
          <w:sz w:val="22"/>
          <w:szCs w:val="22"/>
        </w:rPr>
        <w:lastRenderedPageBreak/>
        <w:t>Załącznik nr 1</w:t>
      </w:r>
      <w:r>
        <w:rPr>
          <w:rFonts w:ascii="Calibri Light" w:hAnsi="Calibri Light"/>
          <w:b/>
          <w:i/>
          <w:sz w:val="22"/>
          <w:szCs w:val="22"/>
        </w:rPr>
        <w:t>B</w:t>
      </w:r>
      <w:r w:rsidRPr="000745F7">
        <w:rPr>
          <w:rFonts w:ascii="Calibri Light" w:hAnsi="Calibri Light"/>
          <w:b/>
          <w:i/>
          <w:sz w:val="22"/>
          <w:szCs w:val="22"/>
        </w:rPr>
        <w:t xml:space="preserve"> </w:t>
      </w:r>
      <w:r w:rsidR="000B41F8">
        <w:rPr>
          <w:rFonts w:ascii="Calibri Light" w:hAnsi="Calibri Light"/>
          <w:b/>
          <w:i/>
          <w:sz w:val="22"/>
          <w:szCs w:val="22"/>
        </w:rPr>
        <w:t>do umowy</w:t>
      </w:r>
    </w:p>
    <w:p w:rsidR="001B6C97" w:rsidRDefault="001B6C97" w:rsidP="001B6C97">
      <w:pPr>
        <w:pStyle w:val="Nagwek4"/>
        <w:rPr>
          <w:rFonts w:ascii="Calibri Light" w:hAnsi="Calibri Light"/>
          <w:sz w:val="22"/>
          <w:szCs w:val="22"/>
        </w:rPr>
      </w:pPr>
    </w:p>
    <w:p w:rsidR="006017F4" w:rsidRPr="007E7FD0" w:rsidRDefault="006017F4" w:rsidP="006017F4">
      <w:pPr>
        <w:pStyle w:val="Nagwek4"/>
        <w:rPr>
          <w:rFonts w:ascii="Calibri Light" w:hAnsi="Calibri Light"/>
          <w:color w:val="000000"/>
          <w:sz w:val="22"/>
          <w:szCs w:val="22"/>
        </w:rPr>
      </w:pPr>
      <w:r w:rsidRPr="007E7FD0">
        <w:rPr>
          <w:rFonts w:ascii="Calibri Light" w:hAnsi="Calibri Light"/>
          <w:sz w:val="22"/>
          <w:szCs w:val="22"/>
        </w:rPr>
        <w:t>ZESTAWIENIE KOSZTÓW ZADANIA</w:t>
      </w:r>
    </w:p>
    <w:p w:rsidR="006017F4" w:rsidRPr="007E7FD0" w:rsidRDefault="006017F4" w:rsidP="006017F4">
      <w:pPr>
        <w:jc w:val="center"/>
        <w:rPr>
          <w:rFonts w:ascii="Calibri Light" w:hAnsi="Calibri Light"/>
          <w:i/>
          <w:color w:val="000000"/>
          <w:sz w:val="22"/>
          <w:szCs w:val="22"/>
        </w:rPr>
      </w:pPr>
      <w:r w:rsidRPr="007E7FD0">
        <w:rPr>
          <w:rFonts w:ascii="Calibri Light" w:hAnsi="Calibri Light"/>
          <w:i/>
          <w:color w:val="000000"/>
          <w:sz w:val="22"/>
          <w:szCs w:val="22"/>
        </w:rPr>
        <w:t>dotyczy postępowania o udzielenie zamówienia publicznego pn.:</w:t>
      </w:r>
    </w:p>
    <w:p w:rsidR="006017F4" w:rsidRPr="007E7FD0" w:rsidRDefault="006017F4" w:rsidP="006017F4">
      <w:pPr>
        <w:jc w:val="center"/>
        <w:rPr>
          <w:rFonts w:ascii="Calibri Light" w:hAnsi="Calibri Light"/>
          <w:i/>
          <w:color w:val="000000"/>
          <w:sz w:val="22"/>
          <w:szCs w:val="22"/>
        </w:rPr>
      </w:pPr>
    </w:p>
    <w:p w:rsidR="006017F4" w:rsidRDefault="006017F4" w:rsidP="006017F4">
      <w:pPr>
        <w:autoSpaceDE w:val="0"/>
        <w:autoSpaceDN w:val="0"/>
        <w:adjustRightInd w:val="0"/>
        <w:jc w:val="center"/>
        <w:rPr>
          <w:rFonts w:ascii="Calibri Light" w:hAnsi="Calibri Light"/>
          <w:b/>
          <w:sz w:val="22"/>
        </w:rPr>
      </w:pPr>
      <w:r w:rsidRPr="00B8619A">
        <w:rPr>
          <w:rFonts w:ascii="Calibri Light" w:hAnsi="Calibri Light"/>
          <w:b/>
          <w:sz w:val="22"/>
        </w:rPr>
        <w:t>„</w:t>
      </w:r>
      <w:r w:rsidRPr="00B8619A">
        <w:rPr>
          <w:rFonts w:ascii="Calibri Light" w:hAnsi="Calibri Light" w:cs="Arial"/>
          <w:b/>
          <w:sz w:val="22"/>
        </w:rPr>
        <w:t>Budowa/przebudowa ulic na terenie miasta Białegostoku</w:t>
      </w:r>
      <w:r>
        <w:rPr>
          <w:rFonts w:ascii="Calibri Light" w:hAnsi="Calibri Light" w:cs="Arial"/>
          <w:b/>
          <w:sz w:val="22"/>
        </w:rPr>
        <w:t xml:space="preserve"> (3)</w:t>
      </w:r>
      <w:r w:rsidRPr="00B8619A">
        <w:rPr>
          <w:rFonts w:ascii="Calibri Light" w:hAnsi="Calibri Light"/>
          <w:b/>
          <w:sz w:val="22"/>
        </w:rPr>
        <w:t>”</w:t>
      </w:r>
    </w:p>
    <w:p w:rsidR="006017F4" w:rsidRDefault="006017F4" w:rsidP="006017F4">
      <w:pPr>
        <w:autoSpaceDE w:val="0"/>
        <w:autoSpaceDN w:val="0"/>
        <w:adjustRightInd w:val="0"/>
        <w:jc w:val="center"/>
        <w:rPr>
          <w:rFonts w:ascii="Calibri Light" w:hAnsi="Calibri Light"/>
          <w:b/>
          <w:sz w:val="22"/>
        </w:rPr>
      </w:pPr>
    </w:p>
    <w:p w:rsidR="006017F4" w:rsidRDefault="006017F4" w:rsidP="006017F4">
      <w:pPr>
        <w:autoSpaceDE w:val="0"/>
        <w:autoSpaceDN w:val="0"/>
        <w:adjustRightInd w:val="0"/>
        <w:jc w:val="center"/>
        <w:rPr>
          <w:rFonts w:ascii="Calibri Light" w:hAnsi="Calibri Light"/>
          <w:b/>
          <w:sz w:val="22"/>
        </w:rPr>
      </w:pPr>
      <w:r>
        <w:rPr>
          <w:rFonts w:ascii="Calibri Light" w:hAnsi="Calibri Light"/>
          <w:b/>
          <w:sz w:val="22"/>
        </w:rPr>
        <w:t xml:space="preserve">CZĘŚC II – 8KD-D, 5KD-L </w:t>
      </w:r>
    </w:p>
    <w:p w:rsidR="006017F4" w:rsidRDefault="006017F4" w:rsidP="006017F4">
      <w:pPr>
        <w:autoSpaceDE w:val="0"/>
        <w:autoSpaceDN w:val="0"/>
        <w:adjustRightInd w:val="0"/>
        <w:jc w:val="center"/>
        <w:rPr>
          <w:rFonts w:ascii="Calibri Light" w:hAnsi="Calibri Light"/>
          <w:b/>
          <w:sz w:val="22"/>
        </w:rPr>
      </w:pPr>
    </w:p>
    <w:tbl>
      <w:tblPr>
        <w:tblW w:w="1062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645"/>
        <w:gridCol w:w="5983"/>
        <w:gridCol w:w="1589"/>
        <w:gridCol w:w="2410"/>
      </w:tblGrid>
      <w:tr w:rsidR="006017F4" w:rsidRPr="001809B7" w:rsidTr="005E1D80">
        <w:trPr>
          <w:trHeight w:val="483"/>
          <w:jc w:val="center"/>
        </w:trPr>
        <w:tc>
          <w:tcPr>
            <w:tcW w:w="645" w:type="dxa"/>
            <w:shd w:val="clear" w:color="auto" w:fill="E0E0E0"/>
            <w:vAlign w:val="center"/>
          </w:tcPr>
          <w:p w:rsidR="006017F4" w:rsidRPr="001809B7" w:rsidRDefault="006017F4" w:rsidP="005E1D80">
            <w:pPr>
              <w:jc w:val="center"/>
              <w:rPr>
                <w:rFonts w:ascii="Calibri Light" w:hAnsi="Calibri Light"/>
                <w:sz w:val="22"/>
                <w:szCs w:val="22"/>
              </w:rPr>
            </w:pPr>
            <w:r w:rsidRPr="001809B7">
              <w:rPr>
                <w:rFonts w:ascii="Calibri Light" w:hAnsi="Calibri Light"/>
                <w:sz w:val="22"/>
                <w:szCs w:val="22"/>
              </w:rPr>
              <w:t>Lp.</w:t>
            </w:r>
          </w:p>
        </w:tc>
        <w:tc>
          <w:tcPr>
            <w:tcW w:w="5983" w:type="dxa"/>
            <w:shd w:val="clear" w:color="auto" w:fill="E0E0E0"/>
            <w:vAlign w:val="center"/>
          </w:tcPr>
          <w:p w:rsidR="006017F4" w:rsidRPr="00823850" w:rsidRDefault="006017F4" w:rsidP="005E1D80">
            <w:pPr>
              <w:jc w:val="center"/>
              <w:rPr>
                <w:rFonts w:ascii="Calibri Light" w:hAnsi="Calibri Light"/>
                <w:sz w:val="22"/>
                <w:szCs w:val="22"/>
              </w:rPr>
            </w:pPr>
            <w:r w:rsidRPr="00823850">
              <w:rPr>
                <w:rFonts w:ascii="Calibri Light" w:hAnsi="Calibri Light"/>
                <w:sz w:val="22"/>
                <w:szCs w:val="22"/>
              </w:rPr>
              <w:t>Wyszczególnienie robót</w:t>
            </w:r>
          </w:p>
          <w:p w:rsidR="006017F4" w:rsidRPr="001809B7" w:rsidRDefault="006017F4" w:rsidP="005E1D80">
            <w:pPr>
              <w:jc w:val="center"/>
              <w:rPr>
                <w:rFonts w:ascii="Calibri Light" w:hAnsi="Calibri Light"/>
              </w:rPr>
            </w:pPr>
          </w:p>
        </w:tc>
        <w:tc>
          <w:tcPr>
            <w:tcW w:w="1589" w:type="dxa"/>
            <w:shd w:val="clear" w:color="auto" w:fill="E0E0E0"/>
          </w:tcPr>
          <w:p w:rsidR="006017F4" w:rsidRPr="001809B7" w:rsidRDefault="006017F4" w:rsidP="005E1D80">
            <w:pPr>
              <w:jc w:val="center"/>
              <w:rPr>
                <w:rFonts w:ascii="Calibri Light" w:hAnsi="Calibri Light"/>
                <w:sz w:val="22"/>
                <w:szCs w:val="22"/>
              </w:rPr>
            </w:pPr>
            <w:r>
              <w:rPr>
                <w:rFonts w:ascii="Calibri Light" w:hAnsi="Calibri Light"/>
                <w:sz w:val="22"/>
                <w:szCs w:val="22"/>
              </w:rPr>
              <w:t>Wskaźniki cenotwórcze</w:t>
            </w:r>
          </w:p>
        </w:tc>
        <w:tc>
          <w:tcPr>
            <w:tcW w:w="2410" w:type="dxa"/>
            <w:shd w:val="clear" w:color="auto" w:fill="E0E0E0"/>
            <w:vAlign w:val="center"/>
          </w:tcPr>
          <w:p w:rsidR="006017F4" w:rsidRPr="001809B7" w:rsidRDefault="006017F4" w:rsidP="005E1D80">
            <w:pPr>
              <w:jc w:val="center"/>
              <w:rPr>
                <w:rFonts w:ascii="Calibri Light" w:hAnsi="Calibri Light"/>
                <w:sz w:val="22"/>
                <w:szCs w:val="22"/>
              </w:rPr>
            </w:pPr>
            <w:r w:rsidRPr="001809B7">
              <w:rPr>
                <w:rFonts w:ascii="Calibri Light" w:hAnsi="Calibri Light"/>
                <w:sz w:val="22"/>
                <w:szCs w:val="22"/>
              </w:rPr>
              <w:t>Wartość /zł/</w:t>
            </w:r>
          </w:p>
        </w:tc>
      </w:tr>
      <w:tr w:rsidR="006017F4" w:rsidRPr="001809B7" w:rsidTr="005E1D80">
        <w:trPr>
          <w:trHeight w:val="521"/>
          <w:jc w:val="center"/>
        </w:trPr>
        <w:tc>
          <w:tcPr>
            <w:tcW w:w="645" w:type="dxa"/>
            <w:shd w:val="clear" w:color="auto" w:fill="E0E0E0"/>
            <w:vAlign w:val="center"/>
          </w:tcPr>
          <w:p w:rsidR="006017F4" w:rsidRPr="00E32767" w:rsidRDefault="006017F4" w:rsidP="005E1D80">
            <w:pPr>
              <w:jc w:val="center"/>
              <w:rPr>
                <w:rFonts w:ascii="Calibri Light" w:hAnsi="Calibri Light"/>
                <w:b/>
                <w:sz w:val="18"/>
                <w:szCs w:val="18"/>
              </w:rPr>
            </w:pPr>
            <w:r w:rsidRPr="00E32767">
              <w:rPr>
                <w:rFonts w:ascii="Calibri Light" w:hAnsi="Calibri Light"/>
                <w:b/>
                <w:sz w:val="18"/>
                <w:szCs w:val="18"/>
              </w:rPr>
              <w:t>1.</w:t>
            </w:r>
          </w:p>
        </w:tc>
        <w:tc>
          <w:tcPr>
            <w:tcW w:w="5983" w:type="dxa"/>
            <w:vAlign w:val="center"/>
          </w:tcPr>
          <w:p w:rsidR="006017F4" w:rsidRPr="0090250C" w:rsidRDefault="006017F4" w:rsidP="005E1D80">
            <w:pPr>
              <w:rPr>
                <w:rFonts w:asciiTheme="majorHAnsi" w:hAnsiTheme="majorHAnsi"/>
                <w:b/>
                <w:sz w:val="18"/>
                <w:szCs w:val="18"/>
              </w:rPr>
            </w:pPr>
            <w:r w:rsidRPr="0090250C">
              <w:rPr>
                <w:rFonts w:asciiTheme="majorHAnsi" w:hAnsiTheme="majorHAnsi"/>
                <w:b/>
                <w:sz w:val="18"/>
                <w:szCs w:val="18"/>
              </w:rPr>
              <w:t xml:space="preserve">Branża drogowa </w:t>
            </w:r>
          </w:p>
        </w:tc>
        <w:tc>
          <w:tcPr>
            <w:tcW w:w="1589" w:type="dxa"/>
          </w:tcPr>
          <w:p w:rsidR="006017F4" w:rsidRPr="00E32767" w:rsidRDefault="006017F4" w:rsidP="005E1D80">
            <w:pPr>
              <w:rPr>
                <w:rFonts w:ascii="Calibri Light" w:hAnsi="Calibri Light"/>
                <w:b/>
                <w:sz w:val="18"/>
                <w:szCs w:val="18"/>
              </w:rPr>
            </w:pPr>
            <w:r w:rsidRPr="00E32767">
              <w:rPr>
                <w:rFonts w:ascii="Calibri Light" w:hAnsi="Calibri Light"/>
                <w:b/>
                <w:sz w:val="18"/>
                <w:szCs w:val="18"/>
              </w:rPr>
              <w:t>- Kp:……………….</w:t>
            </w:r>
          </w:p>
          <w:p w:rsidR="006017F4" w:rsidRPr="00E32767" w:rsidRDefault="006017F4" w:rsidP="005E1D80">
            <w:pPr>
              <w:rPr>
                <w:rFonts w:ascii="Calibri Light" w:hAnsi="Calibri Light"/>
                <w:b/>
                <w:sz w:val="18"/>
                <w:szCs w:val="18"/>
              </w:rPr>
            </w:pPr>
            <w:r w:rsidRPr="00E32767">
              <w:rPr>
                <w:rFonts w:ascii="Calibri Light" w:hAnsi="Calibri Light"/>
                <w:b/>
                <w:sz w:val="18"/>
                <w:szCs w:val="18"/>
              </w:rPr>
              <w:t>- Kz: ……………….</w:t>
            </w:r>
          </w:p>
          <w:p w:rsidR="006017F4" w:rsidRPr="00E32767" w:rsidRDefault="006017F4" w:rsidP="005E1D80">
            <w:pPr>
              <w:rPr>
                <w:rFonts w:ascii="Calibri Light" w:hAnsi="Calibri Light"/>
                <w:b/>
                <w:sz w:val="18"/>
                <w:szCs w:val="18"/>
              </w:rPr>
            </w:pPr>
            <w:r w:rsidRPr="00E32767">
              <w:rPr>
                <w:rFonts w:ascii="Calibri Light" w:hAnsi="Calibri Light"/>
                <w:b/>
                <w:sz w:val="18"/>
                <w:szCs w:val="18"/>
              </w:rPr>
              <w:t>- Z: …………………</w:t>
            </w:r>
          </w:p>
          <w:p w:rsidR="006017F4" w:rsidRPr="00E32767" w:rsidRDefault="006017F4" w:rsidP="005E1D80">
            <w:pPr>
              <w:rPr>
                <w:rFonts w:ascii="Calibri Light" w:hAnsi="Calibri Light"/>
                <w:b/>
                <w:sz w:val="18"/>
                <w:szCs w:val="18"/>
              </w:rPr>
            </w:pPr>
            <w:r w:rsidRPr="00E32767">
              <w:rPr>
                <w:rFonts w:ascii="Calibri Light" w:hAnsi="Calibri Light"/>
                <w:b/>
                <w:sz w:val="18"/>
                <w:szCs w:val="18"/>
              </w:rPr>
              <w:t>- r-g: ……………….</w:t>
            </w:r>
          </w:p>
        </w:tc>
        <w:tc>
          <w:tcPr>
            <w:tcW w:w="2410" w:type="dxa"/>
          </w:tcPr>
          <w:p w:rsidR="006017F4" w:rsidRPr="001809B7" w:rsidRDefault="006017F4" w:rsidP="005E1D80">
            <w:pPr>
              <w:rPr>
                <w:rFonts w:ascii="Calibri Light" w:hAnsi="Calibri Light"/>
                <w:b/>
                <w:sz w:val="22"/>
                <w:szCs w:val="22"/>
              </w:rPr>
            </w:pPr>
          </w:p>
        </w:tc>
      </w:tr>
      <w:tr w:rsidR="006017F4" w:rsidRPr="001809B7" w:rsidTr="005E1D80">
        <w:trPr>
          <w:trHeight w:val="543"/>
          <w:jc w:val="center"/>
        </w:trPr>
        <w:tc>
          <w:tcPr>
            <w:tcW w:w="645" w:type="dxa"/>
            <w:shd w:val="clear" w:color="auto" w:fill="E0E0E0"/>
            <w:vAlign w:val="center"/>
          </w:tcPr>
          <w:p w:rsidR="006017F4" w:rsidRPr="00E32767" w:rsidRDefault="006017F4" w:rsidP="005E1D80">
            <w:pPr>
              <w:jc w:val="center"/>
              <w:rPr>
                <w:rFonts w:ascii="Calibri Light" w:hAnsi="Calibri Light"/>
                <w:b/>
                <w:sz w:val="18"/>
                <w:szCs w:val="18"/>
              </w:rPr>
            </w:pPr>
            <w:r w:rsidRPr="00E32767">
              <w:rPr>
                <w:rFonts w:ascii="Calibri Light" w:hAnsi="Calibri Light"/>
                <w:b/>
                <w:sz w:val="18"/>
                <w:szCs w:val="18"/>
              </w:rPr>
              <w:t>2.</w:t>
            </w:r>
          </w:p>
        </w:tc>
        <w:tc>
          <w:tcPr>
            <w:tcW w:w="5983" w:type="dxa"/>
            <w:vAlign w:val="center"/>
          </w:tcPr>
          <w:p w:rsidR="006017F4" w:rsidRPr="0090250C" w:rsidRDefault="006017F4" w:rsidP="005E1D80">
            <w:pPr>
              <w:rPr>
                <w:rFonts w:asciiTheme="majorHAnsi" w:hAnsiTheme="majorHAnsi"/>
                <w:b/>
                <w:sz w:val="18"/>
                <w:szCs w:val="18"/>
              </w:rPr>
            </w:pPr>
            <w:r w:rsidRPr="0090250C">
              <w:rPr>
                <w:rFonts w:asciiTheme="majorHAnsi" w:hAnsiTheme="majorHAnsi"/>
                <w:b/>
                <w:sz w:val="18"/>
                <w:szCs w:val="18"/>
              </w:rPr>
              <w:t>Branża sanitarna (kanalizacja deszczowa)</w:t>
            </w:r>
          </w:p>
        </w:tc>
        <w:tc>
          <w:tcPr>
            <w:tcW w:w="1589" w:type="dxa"/>
          </w:tcPr>
          <w:p w:rsidR="006017F4" w:rsidRPr="00E32767" w:rsidRDefault="006017F4" w:rsidP="005E1D80">
            <w:pPr>
              <w:rPr>
                <w:rFonts w:ascii="Calibri Light" w:hAnsi="Calibri Light"/>
                <w:b/>
                <w:sz w:val="18"/>
                <w:szCs w:val="18"/>
              </w:rPr>
            </w:pPr>
            <w:r w:rsidRPr="00E32767">
              <w:rPr>
                <w:rFonts w:ascii="Calibri Light" w:hAnsi="Calibri Light"/>
                <w:b/>
                <w:sz w:val="18"/>
                <w:szCs w:val="18"/>
              </w:rPr>
              <w:t>- Kp:……………….</w:t>
            </w:r>
          </w:p>
          <w:p w:rsidR="006017F4" w:rsidRPr="00E32767" w:rsidRDefault="006017F4" w:rsidP="005E1D80">
            <w:pPr>
              <w:rPr>
                <w:rFonts w:ascii="Calibri Light" w:hAnsi="Calibri Light"/>
                <w:b/>
                <w:sz w:val="18"/>
                <w:szCs w:val="18"/>
              </w:rPr>
            </w:pPr>
            <w:r w:rsidRPr="00E32767">
              <w:rPr>
                <w:rFonts w:ascii="Calibri Light" w:hAnsi="Calibri Light"/>
                <w:b/>
                <w:sz w:val="18"/>
                <w:szCs w:val="18"/>
              </w:rPr>
              <w:t>- Kz: ……………….</w:t>
            </w:r>
          </w:p>
          <w:p w:rsidR="006017F4" w:rsidRPr="00E32767" w:rsidRDefault="006017F4" w:rsidP="005E1D80">
            <w:pPr>
              <w:rPr>
                <w:rFonts w:ascii="Calibri Light" w:hAnsi="Calibri Light"/>
                <w:b/>
                <w:sz w:val="18"/>
                <w:szCs w:val="18"/>
              </w:rPr>
            </w:pPr>
            <w:r w:rsidRPr="00E32767">
              <w:rPr>
                <w:rFonts w:ascii="Calibri Light" w:hAnsi="Calibri Light"/>
                <w:b/>
                <w:sz w:val="18"/>
                <w:szCs w:val="18"/>
              </w:rPr>
              <w:t>- Z: …………………</w:t>
            </w:r>
          </w:p>
          <w:p w:rsidR="006017F4" w:rsidRPr="00E32767" w:rsidRDefault="006017F4" w:rsidP="005E1D80">
            <w:pPr>
              <w:rPr>
                <w:rFonts w:ascii="Calibri Light" w:hAnsi="Calibri Light"/>
                <w:b/>
                <w:sz w:val="18"/>
                <w:szCs w:val="18"/>
              </w:rPr>
            </w:pPr>
            <w:r w:rsidRPr="00E32767">
              <w:rPr>
                <w:rFonts w:ascii="Calibri Light" w:hAnsi="Calibri Light"/>
                <w:b/>
                <w:sz w:val="18"/>
                <w:szCs w:val="18"/>
              </w:rPr>
              <w:t>- r-g: ……………….</w:t>
            </w:r>
          </w:p>
        </w:tc>
        <w:tc>
          <w:tcPr>
            <w:tcW w:w="2410" w:type="dxa"/>
          </w:tcPr>
          <w:p w:rsidR="006017F4" w:rsidRPr="001809B7" w:rsidRDefault="006017F4" w:rsidP="005E1D80">
            <w:pPr>
              <w:rPr>
                <w:rFonts w:ascii="Calibri Light" w:hAnsi="Calibri Light"/>
                <w:b/>
                <w:sz w:val="22"/>
                <w:szCs w:val="22"/>
              </w:rPr>
            </w:pPr>
          </w:p>
        </w:tc>
      </w:tr>
      <w:tr w:rsidR="006017F4" w:rsidRPr="001809B7" w:rsidTr="005E1D80">
        <w:trPr>
          <w:trHeight w:val="543"/>
          <w:jc w:val="center"/>
        </w:trPr>
        <w:tc>
          <w:tcPr>
            <w:tcW w:w="645" w:type="dxa"/>
            <w:shd w:val="clear" w:color="auto" w:fill="E0E0E0"/>
            <w:vAlign w:val="center"/>
          </w:tcPr>
          <w:p w:rsidR="006017F4" w:rsidRDefault="006017F4" w:rsidP="005E1D80">
            <w:pPr>
              <w:jc w:val="center"/>
              <w:rPr>
                <w:rFonts w:ascii="Calibri Light" w:hAnsi="Calibri Light"/>
                <w:b/>
                <w:sz w:val="18"/>
                <w:szCs w:val="18"/>
              </w:rPr>
            </w:pPr>
            <w:r>
              <w:rPr>
                <w:rFonts w:ascii="Calibri Light" w:hAnsi="Calibri Light"/>
                <w:b/>
                <w:sz w:val="18"/>
                <w:szCs w:val="18"/>
              </w:rPr>
              <w:t>3.</w:t>
            </w:r>
          </w:p>
        </w:tc>
        <w:tc>
          <w:tcPr>
            <w:tcW w:w="5983" w:type="dxa"/>
            <w:vAlign w:val="center"/>
          </w:tcPr>
          <w:p w:rsidR="006017F4" w:rsidRPr="0090250C" w:rsidRDefault="006017F4" w:rsidP="005E1D80">
            <w:pPr>
              <w:rPr>
                <w:rFonts w:asciiTheme="majorHAnsi" w:hAnsiTheme="majorHAnsi"/>
                <w:b/>
                <w:sz w:val="18"/>
                <w:szCs w:val="18"/>
              </w:rPr>
            </w:pPr>
            <w:r>
              <w:rPr>
                <w:rFonts w:asciiTheme="majorHAnsi" w:hAnsiTheme="majorHAnsi"/>
                <w:b/>
                <w:sz w:val="18"/>
                <w:szCs w:val="18"/>
              </w:rPr>
              <w:t>Branża elektryczna (budowa kablowej linii oświetleniowej</w:t>
            </w:r>
            <w:r w:rsidRPr="0090250C">
              <w:rPr>
                <w:rFonts w:asciiTheme="majorHAnsi" w:hAnsiTheme="majorHAnsi"/>
                <w:b/>
                <w:sz w:val="18"/>
                <w:szCs w:val="18"/>
              </w:rPr>
              <w:t>)</w:t>
            </w:r>
          </w:p>
        </w:tc>
        <w:tc>
          <w:tcPr>
            <w:tcW w:w="1589" w:type="dxa"/>
          </w:tcPr>
          <w:p w:rsidR="006017F4" w:rsidRPr="00E32767" w:rsidRDefault="006017F4" w:rsidP="005E1D80">
            <w:pPr>
              <w:rPr>
                <w:rFonts w:ascii="Calibri Light" w:hAnsi="Calibri Light"/>
                <w:b/>
                <w:sz w:val="18"/>
                <w:szCs w:val="18"/>
              </w:rPr>
            </w:pPr>
            <w:r w:rsidRPr="00E32767">
              <w:rPr>
                <w:rFonts w:ascii="Calibri Light" w:hAnsi="Calibri Light"/>
                <w:b/>
                <w:sz w:val="18"/>
                <w:szCs w:val="18"/>
              </w:rPr>
              <w:t>- Kp:……………….</w:t>
            </w:r>
          </w:p>
          <w:p w:rsidR="006017F4" w:rsidRPr="00E32767" w:rsidRDefault="006017F4" w:rsidP="005E1D80">
            <w:pPr>
              <w:rPr>
                <w:rFonts w:ascii="Calibri Light" w:hAnsi="Calibri Light"/>
                <w:b/>
                <w:sz w:val="18"/>
                <w:szCs w:val="18"/>
              </w:rPr>
            </w:pPr>
            <w:r w:rsidRPr="00E32767">
              <w:rPr>
                <w:rFonts w:ascii="Calibri Light" w:hAnsi="Calibri Light"/>
                <w:b/>
                <w:sz w:val="18"/>
                <w:szCs w:val="18"/>
              </w:rPr>
              <w:t>- Kz: ……………….</w:t>
            </w:r>
          </w:p>
          <w:p w:rsidR="006017F4" w:rsidRPr="00E32767" w:rsidRDefault="006017F4" w:rsidP="005E1D80">
            <w:pPr>
              <w:rPr>
                <w:rFonts w:ascii="Calibri Light" w:hAnsi="Calibri Light"/>
                <w:b/>
                <w:sz w:val="18"/>
                <w:szCs w:val="18"/>
              </w:rPr>
            </w:pPr>
            <w:r w:rsidRPr="00E32767">
              <w:rPr>
                <w:rFonts w:ascii="Calibri Light" w:hAnsi="Calibri Light"/>
                <w:b/>
                <w:sz w:val="18"/>
                <w:szCs w:val="18"/>
              </w:rPr>
              <w:t>- Z: …………………</w:t>
            </w:r>
          </w:p>
          <w:p w:rsidR="006017F4" w:rsidRPr="00E32767" w:rsidRDefault="006017F4" w:rsidP="005E1D80">
            <w:pPr>
              <w:rPr>
                <w:rFonts w:ascii="Calibri Light" w:hAnsi="Calibri Light"/>
                <w:b/>
                <w:sz w:val="18"/>
                <w:szCs w:val="18"/>
              </w:rPr>
            </w:pPr>
            <w:r w:rsidRPr="00E32767">
              <w:rPr>
                <w:rFonts w:ascii="Calibri Light" w:hAnsi="Calibri Light"/>
                <w:b/>
                <w:sz w:val="18"/>
                <w:szCs w:val="18"/>
              </w:rPr>
              <w:t>- r-g: ……………….</w:t>
            </w:r>
          </w:p>
        </w:tc>
        <w:tc>
          <w:tcPr>
            <w:tcW w:w="2410" w:type="dxa"/>
          </w:tcPr>
          <w:p w:rsidR="006017F4" w:rsidRPr="001809B7" w:rsidRDefault="006017F4" w:rsidP="005E1D80">
            <w:pPr>
              <w:jc w:val="right"/>
              <w:rPr>
                <w:rFonts w:ascii="Calibri Light" w:hAnsi="Calibri Light"/>
                <w:b/>
                <w:sz w:val="22"/>
                <w:szCs w:val="22"/>
              </w:rPr>
            </w:pPr>
          </w:p>
        </w:tc>
      </w:tr>
      <w:tr w:rsidR="006017F4" w:rsidRPr="001809B7" w:rsidTr="005E1D80">
        <w:trPr>
          <w:cantSplit/>
          <w:trHeight w:val="334"/>
          <w:jc w:val="center"/>
        </w:trPr>
        <w:tc>
          <w:tcPr>
            <w:tcW w:w="8217" w:type="dxa"/>
            <w:gridSpan w:val="3"/>
            <w:vAlign w:val="center"/>
          </w:tcPr>
          <w:p w:rsidR="006017F4" w:rsidRPr="001809B7" w:rsidRDefault="006017F4" w:rsidP="005E1D80">
            <w:pPr>
              <w:jc w:val="right"/>
              <w:rPr>
                <w:rFonts w:ascii="Calibri Light" w:hAnsi="Calibri Light"/>
                <w:b/>
                <w:bCs/>
                <w:sz w:val="22"/>
                <w:szCs w:val="22"/>
              </w:rPr>
            </w:pPr>
            <w:r w:rsidRPr="001809B7">
              <w:rPr>
                <w:rFonts w:ascii="Calibri Light" w:hAnsi="Calibri Light"/>
              </w:rPr>
              <w:t>Łączna wartość netto:</w:t>
            </w:r>
          </w:p>
        </w:tc>
        <w:tc>
          <w:tcPr>
            <w:tcW w:w="2410" w:type="dxa"/>
          </w:tcPr>
          <w:p w:rsidR="006017F4" w:rsidRPr="001809B7" w:rsidRDefault="006017F4" w:rsidP="005E1D80">
            <w:pPr>
              <w:jc w:val="right"/>
              <w:rPr>
                <w:rFonts w:ascii="Calibri Light" w:hAnsi="Calibri Light"/>
                <w:b/>
                <w:bCs/>
                <w:sz w:val="22"/>
                <w:szCs w:val="22"/>
              </w:rPr>
            </w:pPr>
          </w:p>
        </w:tc>
      </w:tr>
      <w:tr w:rsidR="006017F4" w:rsidRPr="001809B7" w:rsidTr="005E1D80">
        <w:trPr>
          <w:cantSplit/>
          <w:trHeight w:val="425"/>
          <w:jc w:val="center"/>
        </w:trPr>
        <w:tc>
          <w:tcPr>
            <w:tcW w:w="8217" w:type="dxa"/>
            <w:gridSpan w:val="3"/>
            <w:vAlign w:val="center"/>
          </w:tcPr>
          <w:p w:rsidR="006017F4" w:rsidRPr="001809B7" w:rsidRDefault="006017F4" w:rsidP="005E1D80">
            <w:pPr>
              <w:jc w:val="right"/>
              <w:rPr>
                <w:rFonts w:ascii="Calibri Light" w:hAnsi="Calibri Light"/>
                <w:b/>
                <w:bCs/>
                <w:sz w:val="22"/>
                <w:szCs w:val="22"/>
              </w:rPr>
            </w:pPr>
            <w:r w:rsidRPr="001809B7">
              <w:rPr>
                <w:rFonts w:ascii="Calibri Light" w:hAnsi="Calibri Light"/>
              </w:rPr>
              <w:t>VAT …… %</w:t>
            </w:r>
          </w:p>
        </w:tc>
        <w:tc>
          <w:tcPr>
            <w:tcW w:w="2410" w:type="dxa"/>
            <w:vAlign w:val="center"/>
          </w:tcPr>
          <w:p w:rsidR="006017F4" w:rsidRPr="001809B7" w:rsidRDefault="006017F4" w:rsidP="005E1D80">
            <w:pPr>
              <w:jc w:val="right"/>
              <w:rPr>
                <w:rFonts w:ascii="Calibri Light" w:hAnsi="Calibri Light"/>
                <w:b/>
                <w:bCs/>
                <w:sz w:val="22"/>
                <w:szCs w:val="22"/>
              </w:rPr>
            </w:pPr>
          </w:p>
        </w:tc>
      </w:tr>
      <w:tr w:rsidR="006017F4" w:rsidRPr="001809B7" w:rsidTr="005E1D80">
        <w:trPr>
          <w:cantSplit/>
          <w:trHeight w:val="420"/>
          <w:jc w:val="center"/>
        </w:trPr>
        <w:tc>
          <w:tcPr>
            <w:tcW w:w="8217" w:type="dxa"/>
            <w:gridSpan w:val="3"/>
            <w:vAlign w:val="center"/>
          </w:tcPr>
          <w:p w:rsidR="006017F4" w:rsidRPr="001809B7" w:rsidRDefault="006017F4" w:rsidP="005E1D80">
            <w:pPr>
              <w:jc w:val="right"/>
              <w:rPr>
                <w:rFonts w:ascii="Calibri Light" w:hAnsi="Calibri Light"/>
                <w:b/>
                <w:bCs/>
                <w:sz w:val="22"/>
                <w:szCs w:val="22"/>
              </w:rPr>
            </w:pPr>
            <w:r w:rsidRPr="001809B7">
              <w:rPr>
                <w:rFonts w:ascii="Calibri Light" w:hAnsi="Calibri Light"/>
                <w:b/>
              </w:rPr>
              <w:t>Łączna wartość brutto (cena ofertowa brutto)</w:t>
            </w:r>
          </w:p>
        </w:tc>
        <w:tc>
          <w:tcPr>
            <w:tcW w:w="2410" w:type="dxa"/>
            <w:vAlign w:val="center"/>
          </w:tcPr>
          <w:p w:rsidR="006017F4" w:rsidRPr="001809B7" w:rsidRDefault="006017F4" w:rsidP="005E1D80">
            <w:pPr>
              <w:jc w:val="right"/>
              <w:rPr>
                <w:rFonts w:ascii="Calibri Light" w:hAnsi="Calibri Light"/>
                <w:b/>
                <w:bCs/>
                <w:sz w:val="22"/>
                <w:szCs w:val="22"/>
              </w:rPr>
            </w:pPr>
          </w:p>
        </w:tc>
      </w:tr>
    </w:tbl>
    <w:p w:rsidR="006017F4" w:rsidRDefault="006017F4" w:rsidP="006017F4">
      <w:pPr>
        <w:tabs>
          <w:tab w:val="left" w:pos="0"/>
        </w:tabs>
        <w:rPr>
          <w:rFonts w:ascii="Calibri Light" w:hAnsi="Calibri Light"/>
          <w:bCs/>
          <w:sz w:val="22"/>
          <w:szCs w:val="22"/>
        </w:rPr>
      </w:pPr>
    </w:p>
    <w:p w:rsidR="006017F4" w:rsidRDefault="006017F4" w:rsidP="006017F4">
      <w:pPr>
        <w:tabs>
          <w:tab w:val="left" w:pos="0"/>
        </w:tabs>
        <w:rPr>
          <w:rFonts w:ascii="Calibri Light" w:hAnsi="Calibri Light"/>
          <w:bCs/>
          <w:sz w:val="22"/>
          <w:szCs w:val="22"/>
        </w:rPr>
      </w:pPr>
    </w:p>
    <w:p w:rsidR="006017F4" w:rsidRDefault="006017F4" w:rsidP="006017F4">
      <w:pPr>
        <w:tabs>
          <w:tab w:val="left" w:pos="0"/>
        </w:tabs>
        <w:rPr>
          <w:rFonts w:ascii="Calibri Light" w:hAnsi="Calibri Light"/>
          <w:bCs/>
          <w:sz w:val="22"/>
          <w:szCs w:val="22"/>
        </w:rPr>
      </w:pPr>
    </w:p>
    <w:p w:rsidR="006017F4" w:rsidRPr="00E32767" w:rsidRDefault="006017F4" w:rsidP="006017F4">
      <w:pPr>
        <w:tabs>
          <w:tab w:val="left" w:pos="0"/>
        </w:tabs>
        <w:rPr>
          <w:rFonts w:ascii="Calibri Light" w:hAnsi="Calibri Light"/>
          <w:bCs/>
          <w:sz w:val="22"/>
          <w:szCs w:val="22"/>
        </w:rPr>
      </w:pPr>
      <w:r w:rsidRPr="00E32767">
        <w:rPr>
          <w:rFonts w:ascii="Calibri Light" w:hAnsi="Calibri Light"/>
          <w:bCs/>
          <w:sz w:val="22"/>
          <w:szCs w:val="22"/>
        </w:rPr>
        <w:t>Legenda:</w:t>
      </w:r>
    </w:p>
    <w:p w:rsidR="006017F4" w:rsidRPr="00E32767" w:rsidRDefault="006017F4" w:rsidP="006017F4">
      <w:pPr>
        <w:tabs>
          <w:tab w:val="left" w:pos="0"/>
        </w:tabs>
        <w:rPr>
          <w:rFonts w:ascii="Calibri Light" w:hAnsi="Calibri Light"/>
          <w:bCs/>
          <w:sz w:val="22"/>
          <w:szCs w:val="22"/>
        </w:rPr>
      </w:pPr>
      <w:r w:rsidRPr="00E32767">
        <w:rPr>
          <w:rFonts w:ascii="Calibri Light" w:hAnsi="Calibri Light"/>
          <w:bCs/>
          <w:sz w:val="22"/>
          <w:szCs w:val="22"/>
        </w:rPr>
        <w:t>- Kp – koszty pośrednie</w:t>
      </w:r>
    </w:p>
    <w:p w:rsidR="006017F4" w:rsidRPr="00E32767" w:rsidRDefault="006017F4" w:rsidP="006017F4">
      <w:pPr>
        <w:tabs>
          <w:tab w:val="left" w:pos="0"/>
        </w:tabs>
        <w:rPr>
          <w:rFonts w:ascii="Calibri Light" w:hAnsi="Calibri Light"/>
          <w:bCs/>
          <w:sz w:val="22"/>
          <w:szCs w:val="22"/>
        </w:rPr>
      </w:pPr>
      <w:r w:rsidRPr="00E32767">
        <w:rPr>
          <w:rFonts w:ascii="Calibri Light" w:hAnsi="Calibri Light"/>
          <w:bCs/>
          <w:sz w:val="22"/>
          <w:szCs w:val="22"/>
        </w:rPr>
        <w:t>- Kz – koszty zakupu</w:t>
      </w:r>
    </w:p>
    <w:p w:rsidR="006017F4" w:rsidRPr="00E32767" w:rsidRDefault="006017F4" w:rsidP="006017F4">
      <w:pPr>
        <w:tabs>
          <w:tab w:val="left" w:pos="0"/>
        </w:tabs>
        <w:rPr>
          <w:rFonts w:ascii="Calibri Light" w:hAnsi="Calibri Light"/>
          <w:bCs/>
          <w:sz w:val="22"/>
          <w:szCs w:val="22"/>
        </w:rPr>
      </w:pPr>
      <w:r w:rsidRPr="00E32767">
        <w:rPr>
          <w:rFonts w:ascii="Calibri Light" w:hAnsi="Calibri Light"/>
          <w:bCs/>
          <w:sz w:val="22"/>
          <w:szCs w:val="22"/>
        </w:rPr>
        <w:t>- Z – zysk</w:t>
      </w:r>
    </w:p>
    <w:p w:rsidR="006017F4" w:rsidRDefault="006017F4" w:rsidP="006017F4">
      <w:pPr>
        <w:tabs>
          <w:tab w:val="left" w:pos="0"/>
        </w:tabs>
        <w:rPr>
          <w:rFonts w:ascii="Calibri Light" w:hAnsi="Calibri Light"/>
          <w:bCs/>
          <w:sz w:val="22"/>
          <w:szCs w:val="22"/>
        </w:rPr>
      </w:pPr>
      <w:r w:rsidRPr="00E32767">
        <w:rPr>
          <w:rFonts w:ascii="Calibri Light" w:hAnsi="Calibri Light"/>
          <w:bCs/>
          <w:sz w:val="22"/>
          <w:szCs w:val="22"/>
        </w:rPr>
        <w:t>- r-g</w:t>
      </w:r>
      <w:r>
        <w:rPr>
          <w:rFonts w:ascii="Calibri Light" w:hAnsi="Calibri Light"/>
          <w:bCs/>
          <w:sz w:val="22"/>
          <w:szCs w:val="22"/>
        </w:rPr>
        <w:t xml:space="preserve"> – roboczogodzina</w:t>
      </w:r>
    </w:p>
    <w:p w:rsidR="001B6C97" w:rsidRDefault="001B6C97" w:rsidP="001B6C97">
      <w:pPr>
        <w:tabs>
          <w:tab w:val="left" w:pos="0"/>
        </w:tabs>
        <w:rPr>
          <w:rFonts w:ascii="Calibri Light" w:hAnsi="Calibri Light"/>
          <w:bCs/>
          <w:sz w:val="22"/>
          <w:szCs w:val="22"/>
        </w:rPr>
      </w:pPr>
    </w:p>
    <w:p w:rsidR="001B6C97" w:rsidRDefault="001B6C97" w:rsidP="001B6C97">
      <w:pPr>
        <w:spacing w:line="276" w:lineRule="auto"/>
        <w:rPr>
          <w:rFonts w:ascii="Calibri Light" w:hAnsi="Calibri Light"/>
          <w:b/>
          <w:i/>
          <w:color w:val="000000"/>
          <w:sz w:val="22"/>
          <w:szCs w:val="22"/>
        </w:rPr>
      </w:pPr>
    </w:p>
    <w:p w:rsidR="00545DFE" w:rsidRPr="002D3214" w:rsidRDefault="00545DFE" w:rsidP="00E250CB">
      <w:pPr>
        <w:spacing w:line="276" w:lineRule="auto"/>
        <w:ind w:left="6372"/>
        <w:rPr>
          <w:rFonts w:ascii="Calibri Light" w:hAnsi="Calibri Light"/>
          <w:b/>
          <w:i/>
          <w:sz w:val="22"/>
          <w:szCs w:val="22"/>
        </w:rPr>
      </w:pPr>
    </w:p>
    <w:p w:rsidR="00545DFE" w:rsidRPr="002D3214" w:rsidRDefault="00545DFE" w:rsidP="00E250CB">
      <w:pPr>
        <w:spacing w:line="276" w:lineRule="auto"/>
        <w:ind w:left="6372"/>
        <w:rPr>
          <w:rFonts w:ascii="Calibri Light" w:hAnsi="Calibri Light"/>
          <w:b/>
          <w:i/>
          <w:sz w:val="22"/>
          <w:szCs w:val="22"/>
        </w:rPr>
      </w:pPr>
    </w:p>
    <w:p w:rsidR="00DD236A" w:rsidRDefault="00DD236A" w:rsidP="001B6C97">
      <w:pPr>
        <w:spacing w:line="276" w:lineRule="auto"/>
        <w:rPr>
          <w:rFonts w:ascii="Calibri Light" w:hAnsi="Calibri Light"/>
          <w:b/>
          <w:i/>
          <w:sz w:val="22"/>
          <w:szCs w:val="22"/>
        </w:rPr>
      </w:pPr>
    </w:p>
    <w:p w:rsidR="00DD236A" w:rsidRPr="002D3214" w:rsidRDefault="00DD236A" w:rsidP="001B6C97">
      <w:pPr>
        <w:spacing w:line="276" w:lineRule="auto"/>
        <w:rPr>
          <w:rFonts w:ascii="Calibri Light" w:hAnsi="Calibri Light"/>
          <w:b/>
          <w:i/>
          <w:sz w:val="22"/>
          <w:szCs w:val="22"/>
        </w:rPr>
      </w:pPr>
    </w:p>
    <w:p w:rsidR="006017F4" w:rsidRDefault="006017F4" w:rsidP="001B6C97">
      <w:pPr>
        <w:spacing w:line="276" w:lineRule="auto"/>
        <w:ind w:left="6372"/>
        <w:jc w:val="right"/>
        <w:rPr>
          <w:rFonts w:ascii="Calibri Light" w:hAnsi="Calibri Light"/>
          <w:b/>
          <w:i/>
          <w:sz w:val="21"/>
          <w:szCs w:val="21"/>
        </w:rPr>
      </w:pPr>
    </w:p>
    <w:p w:rsidR="006017F4" w:rsidRDefault="006017F4" w:rsidP="001B6C97">
      <w:pPr>
        <w:spacing w:line="276" w:lineRule="auto"/>
        <w:ind w:left="6372"/>
        <w:jc w:val="right"/>
        <w:rPr>
          <w:rFonts w:ascii="Calibri Light" w:hAnsi="Calibri Light"/>
          <w:b/>
          <w:i/>
          <w:sz w:val="21"/>
          <w:szCs w:val="21"/>
        </w:rPr>
      </w:pPr>
    </w:p>
    <w:p w:rsidR="006017F4" w:rsidRDefault="006017F4" w:rsidP="001B6C97">
      <w:pPr>
        <w:spacing w:line="276" w:lineRule="auto"/>
        <w:ind w:left="6372"/>
        <w:jc w:val="right"/>
        <w:rPr>
          <w:rFonts w:ascii="Calibri Light" w:hAnsi="Calibri Light"/>
          <w:b/>
          <w:i/>
          <w:sz w:val="21"/>
          <w:szCs w:val="21"/>
        </w:rPr>
      </w:pPr>
    </w:p>
    <w:p w:rsidR="006017F4" w:rsidRDefault="006017F4" w:rsidP="001B6C97">
      <w:pPr>
        <w:spacing w:line="276" w:lineRule="auto"/>
        <w:ind w:left="6372"/>
        <w:jc w:val="right"/>
        <w:rPr>
          <w:rFonts w:ascii="Calibri Light" w:hAnsi="Calibri Light"/>
          <w:b/>
          <w:i/>
          <w:sz w:val="21"/>
          <w:szCs w:val="21"/>
        </w:rPr>
      </w:pPr>
    </w:p>
    <w:p w:rsidR="00BF7EAF" w:rsidRDefault="00BF7EAF" w:rsidP="001B6C97">
      <w:pPr>
        <w:spacing w:line="276" w:lineRule="auto"/>
        <w:ind w:left="6372"/>
        <w:jc w:val="right"/>
        <w:rPr>
          <w:rFonts w:ascii="Calibri Light" w:hAnsi="Calibri Light"/>
          <w:b/>
          <w:i/>
          <w:sz w:val="21"/>
          <w:szCs w:val="21"/>
        </w:rPr>
      </w:pPr>
    </w:p>
    <w:p w:rsidR="00BF7EAF" w:rsidRDefault="00BF7EAF" w:rsidP="001B6C97">
      <w:pPr>
        <w:spacing w:line="276" w:lineRule="auto"/>
        <w:ind w:left="6372"/>
        <w:jc w:val="right"/>
        <w:rPr>
          <w:rFonts w:ascii="Calibri Light" w:hAnsi="Calibri Light"/>
          <w:b/>
          <w:i/>
          <w:sz w:val="21"/>
          <w:szCs w:val="21"/>
        </w:rPr>
      </w:pPr>
    </w:p>
    <w:p w:rsidR="00BF7EAF" w:rsidRDefault="00BF7EAF" w:rsidP="001B6C97">
      <w:pPr>
        <w:spacing w:line="276" w:lineRule="auto"/>
        <w:ind w:left="6372"/>
        <w:jc w:val="right"/>
        <w:rPr>
          <w:rFonts w:ascii="Calibri Light" w:hAnsi="Calibri Light"/>
          <w:b/>
          <w:i/>
          <w:sz w:val="21"/>
          <w:szCs w:val="21"/>
        </w:rPr>
      </w:pPr>
    </w:p>
    <w:p w:rsidR="00BF7EAF" w:rsidRDefault="00BF7EAF" w:rsidP="001B6C97">
      <w:pPr>
        <w:spacing w:line="276" w:lineRule="auto"/>
        <w:ind w:left="6372"/>
        <w:jc w:val="right"/>
        <w:rPr>
          <w:rFonts w:ascii="Calibri Light" w:hAnsi="Calibri Light"/>
          <w:b/>
          <w:i/>
          <w:sz w:val="21"/>
          <w:szCs w:val="21"/>
        </w:rPr>
      </w:pPr>
    </w:p>
    <w:p w:rsidR="00BF7EAF" w:rsidRDefault="00BF7EAF" w:rsidP="001B6C97">
      <w:pPr>
        <w:spacing w:line="276" w:lineRule="auto"/>
        <w:ind w:left="6372"/>
        <w:jc w:val="right"/>
        <w:rPr>
          <w:rFonts w:ascii="Calibri Light" w:hAnsi="Calibri Light"/>
          <w:b/>
          <w:i/>
          <w:sz w:val="21"/>
          <w:szCs w:val="21"/>
        </w:rPr>
      </w:pPr>
    </w:p>
    <w:p w:rsidR="00BF7EAF" w:rsidRDefault="00BF7EAF" w:rsidP="001B6C97">
      <w:pPr>
        <w:spacing w:line="276" w:lineRule="auto"/>
        <w:ind w:left="6372"/>
        <w:jc w:val="right"/>
        <w:rPr>
          <w:rFonts w:ascii="Calibri Light" w:hAnsi="Calibri Light"/>
          <w:b/>
          <w:i/>
          <w:sz w:val="21"/>
          <w:szCs w:val="21"/>
        </w:rPr>
      </w:pPr>
    </w:p>
    <w:p w:rsidR="0003312D" w:rsidRPr="001B6C97" w:rsidRDefault="0003312D" w:rsidP="001B6C97">
      <w:pPr>
        <w:spacing w:line="276" w:lineRule="auto"/>
        <w:ind w:left="6372"/>
        <w:jc w:val="right"/>
        <w:rPr>
          <w:rFonts w:ascii="Calibri Light" w:hAnsi="Calibri Light"/>
          <w:b/>
          <w:i/>
          <w:sz w:val="21"/>
          <w:szCs w:val="21"/>
        </w:rPr>
      </w:pPr>
      <w:r w:rsidRPr="001B6C97">
        <w:rPr>
          <w:rFonts w:ascii="Calibri Light" w:hAnsi="Calibri Light"/>
          <w:b/>
          <w:i/>
          <w:sz w:val="21"/>
          <w:szCs w:val="21"/>
        </w:rPr>
        <w:lastRenderedPageBreak/>
        <w:t>Załącznik nr 2 do umowy</w:t>
      </w:r>
    </w:p>
    <w:p w:rsidR="0068572F" w:rsidRPr="001B6C97" w:rsidRDefault="0068572F" w:rsidP="00E250CB">
      <w:pPr>
        <w:tabs>
          <w:tab w:val="left" w:pos="180"/>
        </w:tabs>
        <w:spacing w:line="276" w:lineRule="auto"/>
        <w:jc w:val="right"/>
        <w:rPr>
          <w:rFonts w:ascii="Calibri Light" w:hAnsi="Calibri Light"/>
          <w:sz w:val="21"/>
          <w:szCs w:val="21"/>
        </w:rPr>
      </w:pPr>
    </w:p>
    <w:p w:rsidR="00245118" w:rsidRPr="001B6C97" w:rsidRDefault="00245118" w:rsidP="00E250CB">
      <w:pPr>
        <w:spacing w:line="276" w:lineRule="auto"/>
        <w:jc w:val="right"/>
        <w:rPr>
          <w:rFonts w:ascii="Calibri Light" w:hAnsi="Calibri Light"/>
          <w:sz w:val="21"/>
          <w:szCs w:val="21"/>
        </w:rPr>
      </w:pPr>
      <w:r w:rsidRPr="001B6C97">
        <w:rPr>
          <w:rFonts w:ascii="Calibri Light" w:hAnsi="Calibri Light"/>
          <w:sz w:val="21"/>
          <w:szCs w:val="21"/>
        </w:rPr>
        <w:t>Białystok, ……………………………</w:t>
      </w:r>
    </w:p>
    <w:p w:rsidR="00245118" w:rsidRPr="001B6C97" w:rsidRDefault="00245118" w:rsidP="00E250CB">
      <w:pPr>
        <w:spacing w:line="276" w:lineRule="auto"/>
        <w:ind w:right="6010"/>
        <w:jc w:val="center"/>
        <w:rPr>
          <w:rFonts w:ascii="Calibri Light" w:hAnsi="Calibri Light"/>
          <w:sz w:val="21"/>
          <w:szCs w:val="21"/>
        </w:rPr>
      </w:pPr>
      <w:r w:rsidRPr="001B6C97">
        <w:rPr>
          <w:rFonts w:ascii="Calibri Light" w:hAnsi="Calibri Light"/>
          <w:sz w:val="21"/>
          <w:szCs w:val="21"/>
        </w:rPr>
        <w:t>………………………………………………………………………………………………………………………………………………………………………………………………………………………………………………</w:t>
      </w:r>
    </w:p>
    <w:p w:rsidR="00245118" w:rsidRPr="001B6C97" w:rsidRDefault="00245118" w:rsidP="00E250CB">
      <w:pPr>
        <w:spacing w:line="276" w:lineRule="auto"/>
        <w:ind w:right="6010"/>
        <w:jc w:val="center"/>
        <w:rPr>
          <w:rFonts w:ascii="Calibri Light" w:hAnsi="Calibri Light"/>
          <w:i/>
          <w:iCs/>
          <w:sz w:val="21"/>
          <w:szCs w:val="21"/>
        </w:rPr>
      </w:pPr>
      <w:r w:rsidRPr="001B6C97">
        <w:rPr>
          <w:rFonts w:ascii="Calibri Light" w:hAnsi="Calibri Light"/>
          <w:i/>
          <w:iCs/>
          <w:sz w:val="21"/>
          <w:szCs w:val="21"/>
        </w:rPr>
        <w:t>(nazwa i adres Wykonawcy, NIP, Regon, adres internetowy, e-mail, nr telefonu i faksu)</w:t>
      </w:r>
    </w:p>
    <w:p w:rsidR="00245118" w:rsidRPr="001B6C97" w:rsidRDefault="00245118" w:rsidP="00E250CB">
      <w:pPr>
        <w:spacing w:line="276" w:lineRule="auto"/>
        <w:jc w:val="both"/>
        <w:rPr>
          <w:rFonts w:ascii="Calibri Light" w:hAnsi="Calibri Light"/>
          <w:sz w:val="21"/>
          <w:szCs w:val="21"/>
        </w:rPr>
      </w:pPr>
    </w:p>
    <w:p w:rsidR="00245118" w:rsidRPr="001B6C97" w:rsidRDefault="00245118" w:rsidP="00E250CB">
      <w:pPr>
        <w:spacing w:line="276" w:lineRule="auto"/>
        <w:jc w:val="center"/>
        <w:rPr>
          <w:rFonts w:ascii="Calibri Light" w:hAnsi="Calibri Light"/>
          <w:b/>
          <w:sz w:val="21"/>
          <w:szCs w:val="21"/>
        </w:rPr>
      </w:pPr>
      <w:r w:rsidRPr="001B6C97">
        <w:rPr>
          <w:rFonts w:ascii="Calibri Light" w:hAnsi="Calibri Light"/>
          <w:b/>
          <w:sz w:val="21"/>
          <w:szCs w:val="21"/>
        </w:rPr>
        <w:t>- W Z Ó R -</w:t>
      </w:r>
    </w:p>
    <w:p w:rsidR="00245118" w:rsidRPr="001B6C97" w:rsidRDefault="00245118" w:rsidP="00E250CB">
      <w:pPr>
        <w:spacing w:line="276" w:lineRule="auto"/>
        <w:jc w:val="center"/>
        <w:rPr>
          <w:rFonts w:ascii="Calibri Light" w:hAnsi="Calibri Light"/>
          <w:b/>
          <w:sz w:val="21"/>
          <w:szCs w:val="21"/>
        </w:rPr>
      </w:pPr>
    </w:p>
    <w:p w:rsidR="00245118" w:rsidRPr="001B6C97" w:rsidRDefault="00245118" w:rsidP="00E250CB">
      <w:pPr>
        <w:spacing w:line="276" w:lineRule="auto"/>
        <w:jc w:val="center"/>
        <w:rPr>
          <w:rFonts w:ascii="Calibri Light" w:hAnsi="Calibri Light"/>
          <w:b/>
          <w:sz w:val="21"/>
          <w:szCs w:val="21"/>
        </w:rPr>
      </w:pPr>
      <w:r w:rsidRPr="001B6C97">
        <w:rPr>
          <w:rFonts w:ascii="Calibri Light" w:hAnsi="Calibri Light"/>
          <w:b/>
          <w:sz w:val="21"/>
          <w:szCs w:val="21"/>
        </w:rPr>
        <w:t>KARTA GWARANCYJNA</w:t>
      </w:r>
    </w:p>
    <w:p w:rsidR="00245118" w:rsidRPr="001B6C97" w:rsidRDefault="00245118" w:rsidP="00E250CB">
      <w:pPr>
        <w:spacing w:line="276" w:lineRule="auto"/>
        <w:jc w:val="center"/>
        <w:rPr>
          <w:rFonts w:ascii="Calibri Light" w:hAnsi="Calibri Light"/>
          <w:b/>
          <w:sz w:val="21"/>
          <w:szCs w:val="21"/>
        </w:rPr>
      </w:pPr>
      <w:r w:rsidRPr="001B6C97">
        <w:rPr>
          <w:rFonts w:ascii="Calibri Light" w:hAnsi="Calibri Light"/>
          <w:b/>
          <w:sz w:val="21"/>
          <w:szCs w:val="21"/>
        </w:rPr>
        <w:t>(Gwarancja jakości)</w:t>
      </w:r>
    </w:p>
    <w:p w:rsidR="00245118" w:rsidRPr="001B6C97" w:rsidRDefault="00245118" w:rsidP="00E250CB">
      <w:pPr>
        <w:spacing w:line="276" w:lineRule="auto"/>
        <w:jc w:val="center"/>
        <w:rPr>
          <w:rFonts w:ascii="Calibri Light" w:hAnsi="Calibri Light"/>
          <w:b/>
          <w:sz w:val="21"/>
          <w:szCs w:val="21"/>
        </w:rPr>
      </w:pPr>
    </w:p>
    <w:p w:rsidR="00245118" w:rsidRPr="001B6C97" w:rsidRDefault="00245118" w:rsidP="00E250CB">
      <w:pPr>
        <w:spacing w:line="276" w:lineRule="auto"/>
        <w:jc w:val="center"/>
        <w:rPr>
          <w:rFonts w:ascii="Calibri Light" w:hAnsi="Calibri Light"/>
          <w:sz w:val="21"/>
          <w:szCs w:val="21"/>
        </w:rPr>
      </w:pPr>
      <w:r w:rsidRPr="001B6C97">
        <w:rPr>
          <w:rFonts w:ascii="Calibri Light" w:hAnsi="Calibri Light"/>
          <w:sz w:val="21"/>
          <w:szCs w:val="21"/>
        </w:rPr>
        <w:t>określająca uprawnienia Zamawiającego z tytułu gwarancji jakości</w:t>
      </w:r>
    </w:p>
    <w:p w:rsidR="00245118" w:rsidRPr="001B6C97" w:rsidRDefault="00245118" w:rsidP="00E250CB">
      <w:pPr>
        <w:spacing w:line="276" w:lineRule="auto"/>
        <w:jc w:val="center"/>
        <w:rPr>
          <w:rFonts w:ascii="Calibri Light" w:hAnsi="Calibri Light"/>
          <w:sz w:val="21"/>
          <w:szCs w:val="21"/>
        </w:rPr>
      </w:pPr>
    </w:p>
    <w:p w:rsidR="00245118" w:rsidRPr="001B6C97" w:rsidRDefault="00245118" w:rsidP="00E250CB">
      <w:pPr>
        <w:numPr>
          <w:ilvl w:val="0"/>
          <w:numId w:val="3"/>
        </w:numPr>
        <w:suppressAutoHyphens/>
        <w:spacing w:line="276" w:lineRule="auto"/>
        <w:rPr>
          <w:rFonts w:ascii="Calibri Light" w:hAnsi="Calibri Light"/>
          <w:sz w:val="21"/>
          <w:szCs w:val="21"/>
        </w:rPr>
      </w:pPr>
      <w:r w:rsidRPr="001B6C97">
        <w:rPr>
          <w:rFonts w:ascii="Calibri Light" w:hAnsi="Calibri Light"/>
          <w:sz w:val="21"/>
          <w:szCs w:val="21"/>
        </w:rPr>
        <w:t>Przedmiot karty gwarancyjnej……………………………………………………………………………</w:t>
      </w:r>
    </w:p>
    <w:p w:rsidR="00245118" w:rsidRPr="001B6C97" w:rsidRDefault="00245118" w:rsidP="00E250CB">
      <w:pPr>
        <w:numPr>
          <w:ilvl w:val="0"/>
          <w:numId w:val="3"/>
        </w:numPr>
        <w:suppressAutoHyphens/>
        <w:spacing w:line="276" w:lineRule="auto"/>
        <w:rPr>
          <w:rFonts w:ascii="Calibri Light" w:hAnsi="Calibri Light"/>
          <w:sz w:val="21"/>
          <w:szCs w:val="21"/>
        </w:rPr>
      </w:pPr>
      <w:r w:rsidRPr="001B6C97">
        <w:rPr>
          <w:rFonts w:ascii="Calibri Light" w:hAnsi="Calibri Light"/>
          <w:sz w:val="21"/>
          <w:szCs w:val="21"/>
        </w:rPr>
        <w:t>Zamawiający jako Uprawniony………………………………………………………………………</w:t>
      </w:r>
    </w:p>
    <w:p w:rsidR="00245118" w:rsidRPr="001B6C97" w:rsidRDefault="00245118" w:rsidP="00E250CB">
      <w:pPr>
        <w:numPr>
          <w:ilvl w:val="0"/>
          <w:numId w:val="3"/>
        </w:numPr>
        <w:suppressAutoHyphens/>
        <w:spacing w:line="276" w:lineRule="auto"/>
        <w:rPr>
          <w:rFonts w:ascii="Calibri Light" w:hAnsi="Calibri Light"/>
          <w:sz w:val="21"/>
          <w:szCs w:val="21"/>
        </w:rPr>
      </w:pPr>
      <w:r w:rsidRPr="001B6C97">
        <w:rPr>
          <w:rFonts w:ascii="Calibri Light" w:hAnsi="Calibri Light"/>
          <w:sz w:val="21"/>
          <w:szCs w:val="21"/>
        </w:rPr>
        <w:t>Wykonawca jako Gwarant:………………………………………………………………………………</w:t>
      </w:r>
    </w:p>
    <w:p w:rsidR="00245118" w:rsidRPr="001B6C97" w:rsidRDefault="00245118" w:rsidP="00E250CB">
      <w:pPr>
        <w:numPr>
          <w:ilvl w:val="0"/>
          <w:numId w:val="3"/>
        </w:numPr>
        <w:suppressAutoHyphens/>
        <w:spacing w:line="276" w:lineRule="auto"/>
        <w:ind w:left="357"/>
        <w:rPr>
          <w:rFonts w:ascii="Calibri Light" w:hAnsi="Calibri Light"/>
          <w:sz w:val="21"/>
          <w:szCs w:val="21"/>
        </w:rPr>
      </w:pPr>
      <w:r w:rsidRPr="001B6C97">
        <w:rPr>
          <w:rFonts w:ascii="Calibri Light" w:hAnsi="Calibri Light"/>
          <w:sz w:val="21"/>
          <w:szCs w:val="21"/>
        </w:rPr>
        <w:t>Umowa Nr  ......................      z dnia oraz: ....................................................</w:t>
      </w:r>
    </w:p>
    <w:p w:rsidR="001B6C97" w:rsidRPr="001B6C97" w:rsidRDefault="00245118" w:rsidP="001B6C97">
      <w:pPr>
        <w:numPr>
          <w:ilvl w:val="0"/>
          <w:numId w:val="3"/>
        </w:numPr>
        <w:tabs>
          <w:tab w:val="left" w:pos="284"/>
        </w:tabs>
        <w:spacing w:line="276" w:lineRule="auto"/>
        <w:jc w:val="both"/>
        <w:rPr>
          <w:rFonts w:ascii="Calibri Light" w:hAnsi="Calibri Light"/>
          <w:i/>
          <w:sz w:val="21"/>
          <w:szCs w:val="21"/>
        </w:rPr>
      </w:pPr>
      <w:r w:rsidRPr="001B6C97">
        <w:rPr>
          <w:rFonts w:ascii="Calibri Light" w:hAnsi="Calibri Light"/>
          <w:sz w:val="21"/>
          <w:szCs w:val="21"/>
        </w:rPr>
        <w:t xml:space="preserve">Charakterystyka techniczna przedmiotu umowy zwanego dalej przedmiotem gwarancji: </w:t>
      </w:r>
      <w:r w:rsidRPr="001B6C97">
        <w:rPr>
          <w:rFonts w:ascii="Calibri Light" w:hAnsi="Calibri Light"/>
          <w:i/>
          <w:sz w:val="21"/>
          <w:szCs w:val="21"/>
        </w:rPr>
        <w:t>(długości parametry techniczne inwestycji liniowej, inne)</w:t>
      </w:r>
    </w:p>
    <w:p w:rsidR="00245118" w:rsidRPr="001B6C97" w:rsidRDefault="001B6C97" w:rsidP="001B6C97">
      <w:pPr>
        <w:tabs>
          <w:tab w:val="left" w:pos="284"/>
        </w:tabs>
        <w:spacing w:line="276" w:lineRule="auto"/>
        <w:ind w:left="360"/>
        <w:jc w:val="both"/>
        <w:rPr>
          <w:rFonts w:ascii="Calibri Light" w:hAnsi="Calibri Light"/>
          <w:i/>
          <w:sz w:val="21"/>
          <w:szCs w:val="21"/>
        </w:rPr>
      </w:pPr>
      <w:r w:rsidRPr="001B6C97">
        <w:rPr>
          <w:rFonts w:ascii="Calibri Light" w:hAnsi="Calibri Light"/>
          <w:sz w:val="21"/>
          <w:szCs w:val="21"/>
        </w:rPr>
        <w:t>………</w:t>
      </w:r>
      <w:r w:rsidR="00245118" w:rsidRPr="001B6C97">
        <w:rPr>
          <w:rFonts w:ascii="Calibri Light" w:hAnsi="Calibri Light"/>
          <w:sz w:val="21"/>
          <w:szCs w:val="21"/>
        </w:rPr>
        <w:t>……………………………………………………………………………………………………………………………………………………………………………………………………………………</w:t>
      </w:r>
    </w:p>
    <w:p w:rsidR="00245118" w:rsidRPr="001B6C97" w:rsidRDefault="00245118" w:rsidP="00E250CB">
      <w:pPr>
        <w:numPr>
          <w:ilvl w:val="0"/>
          <w:numId w:val="3"/>
        </w:numPr>
        <w:tabs>
          <w:tab w:val="left" w:pos="284"/>
        </w:tabs>
        <w:spacing w:line="276" w:lineRule="auto"/>
        <w:jc w:val="both"/>
        <w:rPr>
          <w:rFonts w:ascii="Calibri Light" w:hAnsi="Calibri Light"/>
          <w:sz w:val="21"/>
          <w:szCs w:val="21"/>
        </w:rPr>
      </w:pPr>
      <w:r w:rsidRPr="001B6C97">
        <w:rPr>
          <w:rFonts w:ascii="Calibri Light" w:hAnsi="Calibri Light"/>
          <w:sz w:val="21"/>
          <w:szCs w:val="21"/>
        </w:rPr>
        <w:t>Data odbioru ostatecznego: dzień ..... miesiąc................. rok .....……</w:t>
      </w:r>
    </w:p>
    <w:p w:rsidR="00245118" w:rsidRPr="001B6C97" w:rsidRDefault="00245118" w:rsidP="00E250CB">
      <w:pPr>
        <w:tabs>
          <w:tab w:val="left" w:pos="284"/>
        </w:tabs>
        <w:spacing w:line="276" w:lineRule="auto"/>
        <w:jc w:val="both"/>
        <w:rPr>
          <w:rFonts w:ascii="Calibri Light" w:hAnsi="Calibri Light"/>
          <w:sz w:val="21"/>
          <w:szCs w:val="21"/>
        </w:rPr>
      </w:pPr>
    </w:p>
    <w:p w:rsidR="00245118" w:rsidRPr="001B6C97" w:rsidRDefault="00245118" w:rsidP="00E250CB">
      <w:pPr>
        <w:numPr>
          <w:ilvl w:val="0"/>
          <w:numId w:val="3"/>
        </w:numPr>
        <w:tabs>
          <w:tab w:val="left" w:pos="284"/>
        </w:tabs>
        <w:spacing w:line="276" w:lineRule="auto"/>
        <w:jc w:val="both"/>
        <w:rPr>
          <w:rFonts w:ascii="Calibri Light" w:hAnsi="Calibri Light"/>
          <w:b/>
          <w:sz w:val="21"/>
          <w:szCs w:val="21"/>
        </w:rPr>
      </w:pPr>
      <w:r w:rsidRPr="001B6C97">
        <w:rPr>
          <w:rFonts w:ascii="Calibri Light" w:hAnsi="Calibri Light"/>
          <w:b/>
          <w:sz w:val="21"/>
          <w:szCs w:val="21"/>
        </w:rPr>
        <w:t xml:space="preserve"> Ogólne warunki gwarancji i jakości</w:t>
      </w:r>
    </w:p>
    <w:p w:rsidR="00245118" w:rsidRPr="001B6C97" w:rsidRDefault="00245118" w:rsidP="00E250CB">
      <w:pPr>
        <w:numPr>
          <w:ilvl w:val="1"/>
          <w:numId w:val="3"/>
        </w:numPr>
        <w:tabs>
          <w:tab w:val="clear" w:pos="390"/>
        </w:tabs>
        <w:suppressAutoHyphens/>
        <w:spacing w:line="276" w:lineRule="auto"/>
        <w:ind w:left="720"/>
        <w:jc w:val="both"/>
        <w:rPr>
          <w:rFonts w:ascii="Calibri Light" w:hAnsi="Calibri Light"/>
          <w:sz w:val="21"/>
          <w:szCs w:val="21"/>
        </w:rPr>
      </w:pPr>
      <w:r w:rsidRPr="001B6C97">
        <w:rPr>
          <w:rFonts w:ascii="Calibri Light" w:hAnsi="Calibri Light"/>
          <w:sz w:val="21"/>
          <w:szCs w:val="21"/>
        </w:rPr>
        <w:t>Wykonawca (Gwarant) oświadcza, że objęty niniejszą kartą gwarancyjną przedmiot gwarancji został wykonany zgodnie z warunkami pozwolenia na budowę/zgłoszenia, umową, dokumentacją projektową, zasadami współczesnej wiedzy technicznej, przepisami techniczno – budowlanymi oraz innymi dokumentami będącymi częścią umowy, o której mowa w pkt 4.</w:t>
      </w:r>
    </w:p>
    <w:p w:rsidR="00245118" w:rsidRPr="001B6C97" w:rsidRDefault="00245118" w:rsidP="00E250CB">
      <w:pPr>
        <w:numPr>
          <w:ilvl w:val="1"/>
          <w:numId w:val="3"/>
        </w:numPr>
        <w:tabs>
          <w:tab w:val="clear" w:pos="390"/>
        </w:tabs>
        <w:suppressAutoHyphens/>
        <w:spacing w:line="276" w:lineRule="auto"/>
        <w:ind w:left="720"/>
        <w:jc w:val="both"/>
        <w:rPr>
          <w:rFonts w:ascii="Calibri Light" w:hAnsi="Calibri Light"/>
          <w:sz w:val="21"/>
          <w:szCs w:val="21"/>
        </w:rPr>
      </w:pPr>
      <w:r w:rsidRPr="001B6C97">
        <w:rPr>
          <w:rFonts w:ascii="Calibri Light" w:hAnsi="Calibri Light"/>
          <w:sz w:val="21"/>
          <w:szCs w:val="21"/>
        </w:rPr>
        <w:t>Wykonawca (Gwarant) ponosi odpowiedzialność z tytułu gwarancji jakości za wady fizyczne zmniejszające wartość użytkową, techniczną i estetyczną wykonanych robót.</w:t>
      </w:r>
    </w:p>
    <w:p w:rsidR="00245118" w:rsidRPr="001B6C97" w:rsidRDefault="00245118" w:rsidP="00E250CB">
      <w:pPr>
        <w:numPr>
          <w:ilvl w:val="1"/>
          <w:numId w:val="3"/>
        </w:numPr>
        <w:tabs>
          <w:tab w:val="clear" w:pos="390"/>
        </w:tabs>
        <w:suppressAutoHyphens/>
        <w:spacing w:line="276" w:lineRule="auto"/>
        <w:ind w:left="720"/>
        <w:jc w:val="both"/>
        <w:rPr>
          <w:rFonts w:ascii="Calibri Light" w:hAnsi="Calibri Light"/>
          <w:sz w:val="21"/>
          <w:szCs w:val="21"/>
        </w:rPr>
      </w:pPr>
      <w:r w:rsidRPr="001B6C97">
        <w:rPr>
          <w:rFonts w:ascii="Calibri Light" w:hAnsi="Calibri Light"/>
          <w:sz w:val="21"/>
          <w:szCs w:val="21"/>
        </w:rPr>
        <w:t xml:space="preserve">Okres gwarancji wynosi </w:t>
      </w:r>
      <w:r w:rsidRPr="001B6C97">
        <w:rPr>
          <w:rFonts w:ascii="Calibri Light" w:hAnsi="Calibri Light"/>
          <w:b/>
          <w:sz w:val="21"/>
          <w:szCs w:val="21"/>
        </w:rPr>
        <w:t>…</w:t>
      </w:r>
      <w:r w:rsidRPr="001B6C97">
        <w:rPr>
          <w:rFonts w:ascii="Calibri Light" w:hAnsi="Calibri Light"/>
          <w:sz w:val="21"/>
          <w:szCs w:val="21"/>
        </w:rPr>
        <w:t xml:space="preserve"> </w:t>
      </w:r>
      <w:r w:rsidRPr="001B6C97">
        <w:rPr>
          <w:rFonts w:ascii="Calibri Light" w:hAnsi="Calibri Light"/>
          <w:b/>
          <w:sz w:val="21"/>
          <w:szCs w:val="21"/>
        </w:rPr>
        <w:t>lat</w:t>
      </w:r>
      <w:r w:rsidRPr="001B6C97">
        <w:rPr>
          <w:rFonts w:ascii="Calibri Light" w:hAnsi="Calibri Light"/>
          <w:sz w:val="21"/>
          <w:szCs w:val="21"/>
        </w:rPr>
        <w:t xml:space="preserve">, licząc od dnia spisania protokołu odbioru ostatecznego </w:t>
      </w:r>
      <w:r w:rsidRPr="001B6C97">
        <w:rPr>
          <w:rFonts w:ascii="Calibri Light" w:hAnsi="Calibri Light"/>
          <w:i/>
          <w:sz w:val="21"/>
          <w:szCs w:val="21"/>
        </w:rPr>
        <w:t>(jeśli na wybrane elementy przedmiotu gwarancji są różne okresy gwarancji należy je wymienić w załączniku do niniejszej karty).</w:t>
      </w:r>
    </w:p>
    <w:p w:rsidR="00245118" w:rsidRPr="001B6C97" w:rsidRDefault="00245118" w:rsidP="00E250CB">
      <w:pPr>
        <w:numPr>
          <w:ilvl w:val="1"/>
          <w:numId w:val="3"/>
        </w:numPr>
        <w:tabs>
          <w:tab w:val="clear" w:pos="390"/>
        </w:tabs>
        <w:suppressAutoHyphens/>
        <w:spacing w:line="276" w:lineRule="auto"/>
        <w:ind w:left="720"/>
        <w:jc w:val="both"/>
        <w:rPr>
          <w:rFonts w:ascii="Calibri Light" w:hAnsi="Calibri Light"/>
          <w:sz w:val="21"/>
          <w:szCs w:val="21"/>
        </w:rPr>
      </w:pPr>
      <w:r w:rsidRPr="001B6C97">
        <w:rPr>
          <w:rFonts w:ascii="Calibri Light" w:hAnsi="Calibri Light"/>
          <w:sz w:val="21"/>
          <w:szCs w:val="21"/>
        </w:rPr>
        <w:t>W przypadku ujawnienia się w okresie gwarancyjnym wady/usterki, okres gwarancji jakości zostaje przedłużony o okres od momentu zgłoszenia wady/usterki do momentu jej skutecznego usunięcia.</w:t>
      </w:r>
    </w:p>
    <w:p w:rsidR="00245118" w:rsidRPr="001B6C97" w:rsidRDefault="00245118" w:rsidP="00E250CB">
      <w:pPr>
        <w:numPr>
          <w:ilvl w:val="1"/>
          <w:numId w:val="3"/>
        </w:numPr>
        <w:tabs>
          <w:tab w:val="clear" w:pos="390"/>
        </w:tabs>
        <w:suppressAutoHyphens/>
        <w:spacing w:line="276" w:lineRule="auto"/>
        <w:ind w:left="720"/>
        <w:jc w:val="both"/>
        <w:rPr>
          <w:rFonts w:ascii="Calibri Light" w:hAnsi="Calibri Light"/>
          <w:sz w:val="21"/>
          <w:szCs w:val="21"/>
        </w:rPr>
      </w:pPr>
      <w:r w:rsidRPr="001B6C97">
        <w:rPr>
          <w:rFonts w:ascii="Calibri Light" w:hAnsi="Calibri Light"/>
          <w:sz w:val="21"/>
          <w:szCs w:val="21"/>
        </w:rPr>
        <w:t>Okres gwarancji biegnie od nowa w przypadku wymiany elementu na nowy, wolny od wad/usterek, a także w przypadku dokonania istotnych napraw elementu.</w:t>
      </w:r>
    </w:p>
    <w:p w:rsidR="00245118" w:rsidRPr="001B6C97" w:rsidRDefault="00245118" w:rsidP="00E250CB">
      <w:pPr>
        <w:numPr>
          <w:ilvl w:val="1"/>
          <w:numId w:val="3"/>
        </w:numPr>
        <w:tabs>
          <w:tab w:val="clear" w:pos="390"/>
        </w:tabs>
        <w:suppressAutoHyphens/>
        <w:spacing w:line="276" w:lineRule="auto"/>
        <w:ind w:left="720"/>
        <w:jc w:val="both"/>
        <w:rPr>
          <w:rFonts w:ascii="Calibri Light" w:hAnsi="Calibri Light"/>
          <w:sz w:val="21"/>
          <w:szCs w:val="21"/>
        </w:rPr>
      </w:pPr>
      <w:r w:rsidRPr="001B6C97">
        <w:rPr>
          <w:rFonts w:ascii="Calibri Light" w:hAnsi="Calibri Light"/>
          <w:sz w:val="21"/>
          <w:szCs w:val="21"/>
        </w:rPr>
        <w:t>Nie podlegają uprawnieniom z tytułu gwarancji wady/usterki powstałe na skutek:</w:t>
      </w:r>
    </w:p>
    <w:p w:rsidR="00245118" w:rsidRPr="001B6C97" w:rsidRDefault="00245118" w:rsidP="00E250CB">
      <w:pPr>
        <w:numPr>
          <w:ilvl w:val="0"/>
          <w:numId w:val="8"/>
        </w:numPr>
        <w:tabs>
          <w:tab w:val="clear" w:pos="390"/>
        </w:tabs>
        <w:spacing w:line="276" w:lineRule="auto"/>
        <w:ind w:left="1260" w:hanging="570"/>
        <w:jc w:val="both"/>
        <w:rPr>
          <w:rFonts w:ascii="Calibri Light" w:hAnsi="Calibri Light"/>
          <w:sz w:val="21"/>
          <w:szCs w:val="21"/>
        </w:rPr>
      </w:pPr>
      <w:r w:rsidRPr="001B6C97">
        <w:rPr>
          <w:rFonts w:ascii="Calibri Light" w:hAnsi="Calibri Light"/>
          <w:sz w:val="21"/>
          <w:szCs w:val="21"/>
        </w:rPr>
        <w:t>Siły wyższej;</w:t>
      </w:r>
    </w:p>
    <w:p w:rsidR="00245118" w:rsidRPr="001B6C97" w:rsidRDefault="00245118" w:rsidP="00E250CB">
      <w:pPr>
        <w:numPr>
          <w:ilvl w:val="2"/>
          <w:numId w:val="9"/>
        </w:numPr>
        <w:tabs>
          <w:tab w:val="clear" w:pos="1410"/>
        </w:tabs>
        <w:spacing w:line="276" w:lineRule="auto"/>
        <w:ind w:left="1260" w:hanging="570"/>
        <w:jc w:val="both"/>
        <w:rPr>
          <w:rFonts w:ascii="Calibri Light" w:hAnsi="Calibri Light"/>
          <w:sz w:val="21"/>
          <w:szCs w:val="21"/>
        </w:rPr>
      </w:pPr>
      <w:r w:rsidRPr="001B6C97">
        <w:rPr>
          <w:rFonts w:ascii="Calibri Light" w:hAnsi="Calibri Light"/>
          <w:sz w:val="21"/>
          <w:szCs w:val="21"/>
        </w:rPr>
        <w:t>Normalnego zużycia obiektu lub jego części;</w:t>
      </w:r>
    </w:p>
    <w:p w:rsidR="00245118" w:rsidRPr="001B6C97" w:rsidRDefault="00245118" w:rsidP="00E250CB">
      <w:pPr>
        <w:numPr>
          <w:ilvl w:val="2"/>
          <w:numId w:val="9"/>
        </w:numPr>
        <w:tabs>
          <w:tab w:val="clear" w:pos="1410"/>
        </w:tabs>
        <w:spacing w:line="276" w:lineRule="auto"/>
        <w:ind w:left="1260" w:hanging="570"/>
        <w:jc w:val="both"/>
        <w:rPr>
          <w:rFonts w:ascii="Calibri Light" w:hAnsi="Calibri Light"/>
          <w:sz w:val="21"/>
          <w:szCs w:val="21"/>
        </w:rPr>
      </w:pPr>
      <w:r w:rsidRPr="001B6C97">
        <w:rPr>
          <w:rFonts w:ascii="Calibri Light" w:hAnsi="Calibri Light"/>
          <w:sz w:val="21"/>
          <w:szCs w:val="21"/>
        </w:rPr>
        <w:t>Działania osób trzecich;</w:t>
      </w:r>
    </w:p>
    <w:p w:rsidR="00245118" w:rsidRPr="001B6C97" w:rsidRDefault="00245118" w:rsidP="00E250CB">
      <w:pPr>
        <w:numPr>
          <w:ilvl w:val="2"/>
          <w:numId w:val="9"/>
        </w:numPr>
        <w:tabs>
          <w:tab w:val="clear" w:pos="1410"/>
        </w:tabs>
        <w:spacing w:line="276" w:lineRule="auto"/>
        <w:ind w:left="1260" w:hanging="570"/>
        <w:jc w:val="both"/>
        <w:rPr>
          <w:rFonts w:ascii="Calibri Light" w:hAnsi="Calibri Light"/>
          <w:sz w:val="21"/>
          <w:szCs w:val="21"/>
        </w:rPr>
      </w:pPr>
      <w:r w:rsidRPr="001B6C97">
        <w:rPr>
          <w:rFonts w:ascii="Calibri Light" w:hAnsi="Calibri Light"/>
          <w:sz w:val="21"/>
          <w:szCs w:val="21"/>
        </w:rPr>
        <w:t>Szkód wynikłych nie z winy Wykonawcy (Gwaranta).</w:t>
      </w:r>
    </w:p>
    <w:p w:rsidR="00245118" w:rsidRPr="001B6C97" w:rsidRDefault="00245118" w:rsidP="00E250CB">
      <w:pPr>
        <w:spacing w:line="276" w:lineRule="auto"/>
        <w:ind w:left="1260"/>
        <w:jc w:val="both"/>
        <w:rPr>
          <w:rFonts w:ascii="Calibri Light" w:hAnsi="Calibri Light"/>
          <w:sz w:val="21"/>
          <w:szCs w:val="21"/>
        </w:rPr>
      </w:pPr>
    </w:p>
    <w:p w:rsidR="00245118" w:rsidRPr="001B6C97" w:rsidRDefault="00245118" w:rsidP="00E250CB">
      <w:pPr>
        <w:numPr>
          <w:ilvl w:val="0"/>
          <w:numId w:val="9"/>
        </w:numPr>
        <w:tabs>
          <w:tab w:val="left" w:pos="284"/>
        </w:tabs>
        <w:spacing w:line="276" w:lineRule="auto"/>
        <w:jc w:val="both"/>
        <w:rPr>
          <w:rFonts w:ascii="Calibri Light" w:hAnsi="Calibri Light"/>
          <w:b/>
          <w:sz w:val="21"/>
          <w:szCs w:val="21"/>
        </w:rPr>
      </w:pPr>
      <w:r w:rsidRPr="001B6C97">
        <w:rPr>
          <w:rFonts w:ascii="Calibri Light" w:hAnsi="Calibri Light"/>
          <w:b/>
          <w:sz w:val="21"/>
          <w:szCs w:val="21"/>
        </w:rPr>
        <w:t>Obowiązki Wykonawcy</w:t>
      </w:r>
    </w:p>
    <w:p w:rsidR="00245118" w:rsidRPr="001B6C97" w:rsidRDefault="00245118" w:rsidP="00E250CB">
      <w:pPr>
        <w:numPr>
          <w:ilvl w:val="0"/>
          <w:numId w:val="10"/>
        </w:numPr>
        <w:tabs>
          <w:tab w:val="clear" w:pos="465"/>
        </w:tabs>
        <w:spacing w:line="276" w:lineRule="auto"/>
        <w:ind w:left="720" w:hanging="360"/>
        <w:jc w:val="both"/>
        <w:rPr>
          <w:rFonts w:ascii="Calibri Light" w:hAnsi="Calibri Light"/>
          <w:sz w:val="21"/>
          <w:szCs w:val="21"/>
        </w:rPr>
      </w:pPr>
      <w:r w:rsidRPr="001B6C97">
        <w:rPr>
          <w:rFonts w:ascii="Calibri Light" w:hAnsi="Calibri Light"/>
          <w:sz w:val="21"/>
          <w:szCs w:val="21"/>
        </w:rPr>
        <w:t>Wykonawca (Gwarant) zobowiązuje się do nieodpłatnego usunięcia wad/usterek zgłoszonych przez Zamawiającego lub upoważnionego przedstawiciela Użytkownika w okresie trwania gwarancji w następujących terminach:</w:t>
      </w:r>
    </w:p>
    <w:p w:rsidR="00245118" w:rsidRPr="001B6C97" w:rsidRDefault="00245118" w:rsidP="00E250CB">
      <w:pPr>
        <w:pStyle w:val="Tekstpodstawowywcity2"/>
        <w:numPr>
          <w:ilvl w:val="2"/>
          <w:numId w:val="11"/>
        </w:numPr>
        <w:tabs>
          <w:tab w:val="clear" w:pos="1146"/>
        </w:tabs>
        <w:suppressAutoHyphens/>
        <w:spacing w:line="276" w:lineRule="auto"/>
        <w:ind w:left="1260" w:hanging="540"/>
        <w:rPr>
          <w:rFonts w:ascii="Calibri Light" w:hAnsi="Calibri Light"/>
          <w:b/>
          <w:sz w:val="21"/>
          <w:szCs w:val="21"/>
        </w:rPr>
      </w:pPr>
      <w:r w:rsidRPr="001B6C97">
        <w:rPr>
          <w:rFonts w:ascii="Calibri Light" w:hAnsi="Calibri Light"/>
          <w:b/>
          <w:sz w:val="21"/>
          <w:szCs w:val="21"/>
        </w:rPr>
        <w:t>Awarii, wad, usterki zagrażających awarią oraz wad uciążliwych - w trybie natychmiastowym po ich zgłoszeniu, a jeżeli usunięcie awarii, wady, usterki z obiektywnych względów technicznych nie jest możliwe w tym trybie, to niezwłocznie po ustąpieniu przeszkody;</w:t>
      </w:r>
    </w:p>
    <w:p w:rsidR="00245118" w:rsidRPr="001B6C97" w:rsidRDefault="00245118" w:rsidP="00E250CB">
      <w:pPr>
        <w:pStyle w:val="Tekstpodstawowywcity2"/>
        <w:numPr>
          <w:ilvl w:val="2"/>
          <w:numId w:val="11"/>
        </w:numPr>
        <w:tabs>
          <w:tab w:val="clear" w:pos="1146"/>
        </w:tabs>
        <w:suppressAutoHyphens/>
        <w:spacing w:line="276" w:lineRule="auto"/>
        <w:ind w:left="1260" w:hanging="540"/>
        <w:rPr>
          <w:rFonts w:ascii="Calibri Light" w:hAnsi="Calibri Light"/>
          <w:b/>
          <w:sz w:val="21"/>
          <w:szCs w:val="21"/>
        </w:rPr>
      </w:pPr>
      <w:r w:rsidRPr="001B6C97">
        <w:rPr>
          <w:rFonts w:ascii="Calibri Light" w:hAnsi="Calibri Light"/>
          <w:b/>
          <w:sz w:val="21"/>
          <w:szCs w:val="21"/>
        </w:rPr>
        <w:t>Wad lub usterek urządzeń infrastruktury technicznej, w tym sieci i instalacji – w terminie 5 dni od daty zgłoszenia;</w:t>
      </w:r>
    </w:p>
    <w:p w:rsidR="00245118" w:rsidRPr="001B6C97" w:rsidRDefault="00245118" w:rsidP="00E250CB">
      <w:pPr>
        <w:pStyle w:val="Tekstpodstawowywcity2"/>
        <w:numPr>
          <w:ilvl w:val="2"/>
          <w:numId w:val="11"/>
        </w:numPr>
        <w:tabs>
          <w:tab w:val="clear" w:pos="1146"/>
        </w:tabs>
        <w:suppressAutoHyphens/>
        <w:spacing w:line="276" w:lineRule="auto"/>
        <w:ind w:left="1260" w:hanging="540"/>
        <w:rPr>
          <w:rFonts w:ascii="Calibri Light" w:hAnsi="Calibri Light"/>
          <w:b/>
          <w:sz w:val="21"/>
          <w:szCs w:val="21"/>
        </w:rPr>
      </w:pPr>
      <w:r w:rsidRPr="001B6C97">
        <w:rPr>
          <w:rFonts w:ascii="Calibri Light" w:hAnsi="Calibri Light"/>
          <w:b/>
          <w:sz w:val="21"/>
          <w:szCs w:val="21"/>
        </w:rPr>
        <w:t>W pozostałych przypadkach - w terminie 14 dni od daty zgłoszenia, jeżeli strony nie uzgodniły innego terminu;</w:t>
      </w:r>
    </w:p>
    <w:p w:rsidR="00245118" w:rsidRPr="001B6C97" w:rsidRDefault="00245118" w:rsidP="00E250CB">
      <w:pPr>
        <w:pStyle w:val="Tekstpodstawowywcity2"/>
        <w:numPr>
          <w:ilvl w:val="1"/>
          <w:numId w:val="11"/>
        </w:numPr>
        <w:tabs>
          <w:tab w:val="clear" w:pos="678"/>
        </w:tabs>
        <w:spacing w:line="276" w:lineRule="auto"/>
        <w:ind w:left="720" w:hanging="360"/>
        <w:rPr>
          <w:rFonts w:ascii="Calibri Light" w:hAnsi="Calibri Light"/>
          <w:b/>
          <w:sz w:val="21"/>
          <w:szCs w:val="21"/>
        </w:rPr>
      </w:pPr>
      <w:r w:rsidRPr="001B6C97">
        <w:rPr>
          <w:rFonts w:ascii="Calibri Light" w:hAnsi="Calibri Light"/>
          <w:b/>
          <w:sz w:val="21"/>
          <w:szCs w:val="21"/>
        </w:rPr>
        <w:t>Do czasu usunięcia awarii, wad, usterek Wykonawca (Gwarant) zabezpieczy teren.</w:t>
      </w:r>
    </w:p>
    <w:p w:rsidR="00245118" w:rsidRPr="001B6C97" w:rsidRDefault="00245118" w:rsidP="00E250CB">
      <w:pPr>
        <w:pStyle w:val="Tekstpodstawowywcity2"/>
        <w:numPr>
          <w:ilvl w:val="1"/>
          <w:numId w:val="11"/>
        </w:numPr>
        <w:tabs>
          <w:tab w:val="clear" w:pos="678"/>
        </w:tabs>
        <w:spacing w:line="276" w:lineRule="auto"/>
        <w:ind w:left="720" w:hanging="360"/>
        <w:rPr>
          <w:rFonts w:ascii="Calibri Light" w:hAnsi="Calibri Light"/>
          <w:b/>
          <w:sz w:val="21"/>
          <w:szCs w:val="21"/>
        </w:rPr>
      </w:pPr>
      <w:r w:rsidRPr="001B6C97">
        <w:rPr>
          <w:rFonts w:ascii="Calibri Light" w:hAnsi="Calibri Light"/>
          <w:b/>
          <w:sz w:val="21"/>
          <w:szCs w:val="21"/>
        </w:rPr>
        <w:t>Jeżeli usunięcie wady lub usterek nie będzie możliwe we wskazanych terminach, Wykonawca (Gwarant) wystąpi z wnioskiem o jego przedłużenie z podaniem przyczyn zmiany tego terminu.</w:t>
      </w:r>
    </w:p>
    <w:p w:rsidR="00245118" w:rsidRPr="001B6C97" w:rsidRDefault="00245118" w:rsidP="00E250CB">
      <w:pPr>
        <w:pStyle w:val="Tekstpodstawowywcity2"/>
        <w:numPr>
          <w:ilvl w:val="1"/>
          <w:numId w:val="11"/>
        </w:numPr>
        <w:tabs>
          <w:tab w:val="clear" w:pos="678"/>
        </w:tabs>
        <w:spacing w:line="276" w:lineRule="auto"/>
        <w:ind w:left="720" w:hanging="360"/>
        <w:rPr>
          <w:rFonts w:ascii="Calibri Light" w:hAnsi="Calibri Light"/>
          <w:b/>
          <w:sz w:val="21"/>
          <w:szCs w:val="21"/>
        </w:rPr>
      </w:pPr>
      <w:r w:rsidRPr="001B6C97">
        <w:rPr>
          <w:rFonts w:ascii="Calibri Light" w:hAnsi="Calibri Light"/>
          <w:b/>
          <w:sz w:val="21"/>
          <w:szCs w:val="21"/>
        </w:rPr>
        <w:t>Wykonawca (Gwarant) zobowiązuje się do nieodpłatnego usunięcia wszystkich wad lub usterek w przypadku, gdy wada/usterka elementu obiektu o dłuższym okresie gwarancji spowodowała uszkodzenie elementu obiektu, dla którego okres gwarancji już upłynął.</w:t>
      </w:r>
    </w:p>
    <w:p w:rsidR="00245118" w:rsidRPr="001B6C97" w:rsidRDefault="00245118" w:rsidP="00E250CB">
      <w:pPr>
        <w:pStyle w:val="Tekstpodstawowywcity2"/>
        <w:numPr>
          <w:ilvl w:val="1"/>
          <w:numId w:val="11"/>
        </w:numPr>
        <w:tabs>
          <w:tab w:val="clear" w:pos="678"/>
        </w:tabs>
        <w:spacing w:line="276" w:lineRule="auto"/>
        <w:ind w:left="720" w:hanging="360"/>
        <w:rPr>
          <w:rFonts w:ascii="Calibri Light" w:hAnsi="Calibri Light"/>
          <w:b/>
          <w:sz w:val="21"/>
          <w:szCs w:val="21"/>
        </w:rPr>
      </w:pPr>
      <w:r w:rsidRPr="001B6C97">
        <w:rPr>
          <w:rFonts w:ascii="Calibri Light" w:hAnsi="Calibri Light"/>
          <w:b/>
          <w:sz w:val="21"/>
          <w:szCs w:val="21"/>
        </w:rPr>
        <w:t>Stwierdzenie usunięcia wad/usterek uważa się za skuteczne z chwilą podpisania przez obie strony protokołu odbioru usuniętych wad/usterek lub prac naprawczych.</w:t>
      </w:r>
    </w:p>
    <w:p w:rsidR="00245118" w:rsidRPr="001B6C97" w:rsidRDefault="00245118" w:rsidP="00E250CB">
      <w:pPr>
        <w:pStyle w:val="Tekstpodstawowywcity2"/>
        <w:spacing w:line="276" w:lineRule="auto"/>
        <w:ind w:left="0"/>
        <w:rPr>
          <w:rFonts w:ascii="Calibri Light" w:hAnsi="Calibri Light"/>
          <w:b/>
          <w:sz w:val="21"/>
          <w:szCs w:val="21"/>
        </w:rPr>
      </w:pPr>
    </w:p>
    <w:p w:rsidR="00245118" w:rsidRPr="001B6C97" w:rsidRDefault="00245118" w:rsidP="00E250CB">
      <w:pPr>
        <w:numPr>
          <w:ilvl w:val="0"/>
          <w:numId w:val="12"/>
        </w:numPr>
        <w:spacing w:line="276" w:lineRule="auto"/>
        <w:jc w:val="both"/>
        <w:rPr>
          <w:rFonts w:ascii="Calibri Light" w:hAnsi="Calibri Light"/>
          <w:b/>
          <w:sz w:val="21"/>
          <w:szCs w:val="21"/>
        </w:rPr>
      </w:pPr>
      <w:r w:rsidRPr="001B6C97">
        <w:rPr>
          <w:rFonts w:ascii="Calibri Light" w:hAnsi="Calibri Light"/>
          <w:b/>
          <w:sz w:val="21"/>
          <w:szCs w:val="21"/>
        </w:rPr>
        <w:t>Odpowiedzialność Wykonawcy</w:t>
      </w:r>
    </w:p>
    <w:p w:rsidR="00245118" w:rsidRPr="001B6C97" w:rsidRDefault="00245118" w:rsidP="00E250CB">
      <w:pPr>
        <w:numPr>
          <w:ilvl w:val="0"/>
          <w:numId w:val="13"/>
        </w:numPr>
        <w:tabs>
          <w:tab w:val="clear" w:pos="360"/>
        </w:tabs>
        <w:spacing w:line="276" w:lineRule="auto"/>
        <w:ind w:left="720"/>
        <w:jc w:val="both"/>
        <w:rPr>
          <w:rFonts w:ascii="Calibri Light" w:hAnsi="Calibri Light"/>
          <w:sz w:val="21"/>
          <w:szCs w:val="21"/>
        </w:rPr>
      </w:pPr>
      <w:r w:rsidRPr="001B6C97">
        <w:rPr>
          <w:rFonts w:ascii="Calibri Light" w:hAnsi="Calibri Light"/>
          <w:sz w:val="21"/>
          <w:szCs w:val="21"/>
        </w:rPr>
        <w:t>Wykonawca (Gwarant) jest odpowiedzialny za wszelkie szkody i straty, które spowodował w czasie prac nad usuwaniem wad/usterek lub wykonania swoich zobowiązań zawartych w umowie i karcie gwarancyjnej.</w:t>
      </w:r>
    </w:p>
    <w:p w:rsidR="00245118" w:rsidRPr="001B6C97" w:rsidRDefault="00245118" w:rsidP="00E250CB">
      <w:pPr>
        <w:numPr>
          <w:ilvl w:val="0"/>
          <w:numId w:val="13"/>
        </w:numPr>
        <w:tabs>
          <w:tab w:val="clear" w:pos="360"/>
        </w:tabs>
        <w:spacing w:line="276" w:lineRule="auto"/>
        <w:ind w:left="720"/>
        <w:jc w:val="both"/>
        <w:rPr>
          <w:rFonts w:ascii="Calibri Light" w:hAnsi="Calibri Light"/>
          <w:sz w:val="21"/>
          <w:szCs w:val="21"/>
        </w:rPr>
      </w:pPr>
      <w:r w:rsidRPr="001B6C97">
        <w:rPr>
          <w:rFonts w:ascii="Calibri Light" w:hAnsi="Calibri Light"/>
          <w:sz w:val="21"/>
          <w:szCs w:val="21"/>
        </w:rPr>
        <w:t>Wykonawca (Gwarant) niezależnie od udzielonej gwarancji jakości, ponosi odpowiedzialność z tytułu rękojmi za wady obiektu budowlanego / robót budowlanych.</w:t>
      </w:r>
    </w:p>
    <w:p w:rsidR="00245118" w:rsidRPr="001B6C97" w:rsidRDefault="00245118" w:rsidP="00E250CB">
      <w:pPr>
        <w:spacing w:line="276" w:lineRule="auto"/>
        <w:jc w:val="both"/>
        <w:rPr>
          <w:rFonts w:ascii="Calibri Light" w:hAnsi="Calibri Light"/>
          <w:sz w:val="21"/>
          <w:szCs w:val="21"/>
        </w:rPr>
      </w:pPr>
    </w:p>
    <w:p w:rsidR="00245118" w:rsidRPr="001B6C97" w:rsidRDefault="00245118" w:rsidP="00E250CB">
      <w:pPr>
        <w:numPr>
          <w:ilvl w:val="0"/>
          <w:numId w:val="12"/>
        </w:numPr>
        <w:spacing w:line="276" w:lineRule="auto"/>
        <w:jc w:val="both"/>
        <w:rPr>
          <w:rFonts w:ascii="Calibri Light" w:hAnsi="Calibri Light"/>
          <w:b/>
          <w:sz w:val="21"/>
          <w:szCs w:val="21"/>
        </w:rPr>
      </w:pPr>
      <w:r w:rsidRPr="001B6C97">
        <w:rPr>
          <w:rFonts w:ascii="Calibri Light" w:hAnsi="Calibri Light"/>
          <w:b/>
          <w:sz w:val="21"/>
          <w:szCs w:val="21"/>
        </w:rPr>
        <w:t>Obowiązki Zamawiającego</w:t>
      </w:r>
    </w:p>
    <w:p w:rsidR="00245118" w:rsidRPr="001B6C97" w:rsidRDefault="00245118" w:rsidP="00E250CB">
      <w:pPr>
        <w:spacing w:line="276" w:lineRule="auto"/>
        <w:ind w:left="851" w:hanging="491"/>
        <w:jc w:val="both"/>
        <w:rPr>
          <w:rFonts w:ascii="Calibri Light" w:hAnsi="Calibri Light"/>
          <w:sz w:val="21"/>
          <w:szCs w:val="21"/>
        </w:rPr>
      </w:pPr>
      <w:r w:rsidRPr="001B6C97">
        <w:rPr>
          <w:rFonts w:ascii="Calibri Light" w:hAnsi="Calibri Light"/>
          <w:sz w:val="21"/>
          <w:szCs w:val="21"/>
        </w:rPr>
        <w:t>10.1  Zamawiający (Uprawniony) zobowiązuje się do przechowywania powykonawczej dokumentacji technicznej i protokołu przekazania obiektu do eksploatacji w celu kwalifikacji zgłoszonych wad/usterek, przyczyn powstania i sposobu ich usunięcia.</w:t>
      </w:r>
    </w:p>
    <w:p w:rsidR="00245118" w:rsidRPr="001B6C97" w:rsidRDefault="00245118" w:rsidP="00E250CB">
      <w:pPr>
        <w:spacing w:line="276" w:lineRule="auto"/>
        <w:ind w:left="851" w:hanging="491"/>
        <w:jc w:val="both"/>
        <w:rPr>
          <w:rFonts w:ascii="Calibri Light" w:hAnsi="Calibri Light"/>
          <w:sz w:val="21"/>
          <w:szCs w:val="21"/>
        </w:rPr>
      </w:pPr>
    </w:p>
    <w:p w:rsidR="00245118" w:rsidRPr="001B6C97" w:rsidRDefault="00245118" w:rsidP="00E250CB">
      <w:pPr>
        <w:numPr>
          <w:ilvl w:val="0"/>
          <w:numId w:val="12"/>
        </w:numPr>
        <w:tabs>
          <w:tab w:val="left" w:pos="540"/>
        </w:tabs>
        <w:spacing w:line="276" w:lineRule="auto"/>
        <w:rPr>
          <w:rFonts w:ascii="Calibri Light" w:hAnsi="Calibri Light"/>
          <w:b/>
          <w:sz w:val="21"/>
          <w:szCs w:val="21"/>
        </w:rPr>
      </w:pPr>
      <w:r w:rsidRPr="001B6C97">
        <w:rPr>
          <w:rFonts w:ascii="Calibri Light" w:hAnsi="Calibri Light"/>
          <w:b/>
          <w:sz w:val="21"/>
          <w:szCs w:val="21"/>
        </w:rPr>
        <w:t>Przeglądy gwarancyjne</w:t>
      </w:r>
    </w:p>
    <w:p w:rsidR="00245118" w:rsidRPr="001B6C97" w:rsidRDefault="00245118" w:rsidP="00E250CB">
      <w:pPr>
        <w:numPr>
          <w:ilvl w:val="0"/>
          <w:numId w:val="14"/>
        </w:numPr>
        <w:tabs>
          <w:tab w:val="clear" w:pos="720"/>
        </w:tabs>
        <w:spacing w:line="276" w:lineRule="auto"/>
        <w:ind w:left="900" w:hanging="540"/>
        <w:rPr>
          <w:rFonts w:ascii="Calibri Light" w:hAnsi="Calibri Light"/>
          <w:b/>
          <w:sz w:val="21"/>
          <w:szCs w:val="21"/>
        </w:rPr>
      </w:pPr>
      <w:r w:rsidRPr="001B6C97">
        <w:rPr>
          <w:rFonts w:ascii="Calibri Light" w:hAnsi="Calibri Light"/>
          <w:sz w:val="21"/>
          <w:szCs w:val="21"/>
        </w:rPr>
        <w:t xml:space="preserve">Komisyjne przeglądy gwarancyjne będą odbywać się raz w roku na wniosek Zamawiającego, </w:t>
      </w:r>
      <w:r w:rsidRPr="001B6C97">
        <w:rPr>
          <w:rFonts w:ascii="Calibri Light" w:hAnsi="Calibri Light"/>
          <w:sz w:val="21"/>
          <w:szCs w:val="21"/>
        </w:rPr>
        <w:br/>
        <w:t>z tym, że pierwszy przegląd nie później niż przed upływem 12 miesięcy od daty odbioru technicznego.</w:t>
      </w:r>
    </w:p>
    <w:p w:rsidR="00245118" w:rsidRPr="001B6C97" w:rsidRDefault="00245118" w:rsidP="00E250CB">
      <w:pPr>
        <w:numPr>
          <w:ilvl w:val="0"/>
          <w:numId w:val="14"/>
        </w:numPr>
        <w:tabs>
          <w:tab w:val="clear" w:pos="720"/>
        </w:tabs>
        <w:spacing w:line="276" w:lineRule="auto"/>
        <w:ind w:left="900" w:hanging="540"/>
        <w:jc w:val="both"/>
        <w:rPr>
          <w:rFonts w:ascii="Calibri Light" w:hAnsi="Calibri Light"/>
          <w:sz w:val="21"/>
          <w:szCs w:val="21"/>
        </w:rPr>
      </w:pPr>
      <w:r w:rsidRPr="001B6C97">
        <w:rPr>
          <w:rFonts w:ascii="Calibri Light" w:hAnsi="Calibri Light"/>
          <w:sz w:val="21"/>
          <w:szCs w:val="21"/>
        </w:rPr>
        <w:t>W ostatnim miesiącu okresu gwarancyjnego Zamawiający (Uprawniony) powoła komisję odbioru pogwarancyjnego w skład, której wejdą przedstawiciele Wykonawcy (Gwaranta) i Zamawiającego (Uprawnionego). Komisja dokona oceny stanu technicznego oraz wskaże ewentualne usterki i wyznaczy termin na ich usunięcie.</w:t>
      </w:r>
    </w:p>
    <w:p w:rsidR="00245118" w:rsidRPr="001B6C97" w:rsidRDefault="00245118" w:rsidP="00E250CB">
      <w:pPr>
        <w:numPr>
          <w:ilvl w:val="0"/>
          <w:numId w:val="14"/>
        </w:numPr>
        <w:tabs>
          <w:tab w:val="clear" w:pos="720"/>
        </w:tabs>
        <w:spacing w:line="276" w:lineRule="auto"/>
        <w:ind w:left="900" w:hanging="540"/>
        <w:jc w:val="both"/>
        <w:rPr>
          <w:rFonts w:ascii="Calibri Light" w:hAnsi="Calibri Light"/>
          <w:sz w:val="21"/>
          <w:szCs w:val="21"/>
        </w:rPr>
      </w:pPr>
      <w:r w:rsidRPr="001B6C97">
        <w:rPr>
          <w:rFonts w:ascii="Calibri Light" w:hAnsi="Calibri Light"/>
          <w:sz w:val="21"/>
          <w:szCs w:val="21"/>
        </w:rPr>
        <w:t>Datę, godzinę i miejsce dokonania przeglądu gwarancyjnego wyznacza Zamawiający (Uprawniony) zawiadamiając o nim Wykonawcę (Gwaranta) na piśmie z co najmniej 14-dniowym wyprzedzeniem.</w:t>
      </w:r>
    </w:p>
    <w:p w:rsidR="00245118" w:rsidRPr="001B6C97" w:rsidRDefault="00245118" w:rsidP="00E250CB">
      <w:pPr>
        <w:numPr>
          <w:ilvl w:val="0"/>
          <w:numId w:val="14"/>
        </w:numPr>
        <w:tabs>
          <w:tab w:val="clear" w:pos="720"/>
        </w:tabs>
        <w:spacing w:line="276" w:lineRule="auto"/>
        <w:ind w:left="900" w:hanging="540"/>
        <w:jc w:val="both"/>
        <w:rPr>
          <w:rFonts w:ascii="Calibri Light" w:hAnsi="Calibri Light"/>
          <w:sz w:val="21"/>
          <w:szCs w:val="21"/>
        </w:rPr>
      </w:pPr>
      <w:r w:rsidRPr="001B6C97">
        <w:rPr>
          <w:rFonts w:ascii="Calibri Light" w:hAnsi="Calibri Light"/>
          <w:sz w:val="21"/>
          <w:szCs w:val="21"/>
        </w:rPr>
        <w:t>Jeżeli Wykonawca (Gwarant) został prawidłowo zawiadomiony o terminie i miejscu dokonania przeglądu gwarancyjnego, niestawienie się jego przedstawicieli nie będzie wywoływało żadnych ujemnych skutków dla ważności i skuteczności ustaleń dokonanych przez komisję przeglądową.</w:t>
      </w:r>
    </w:p>
    <w:p w:rsidR="00245118" w:rsidRPr="001B6C97" w:rsidRDefault="00245118" w:rsidP="00E250CB">
      <w:pPr>
        <w:numPr>
          <w:ilvl w:val="0"/>
          <w:numId w:val="14"/>
        </w:numPr>
        <w:tabs>
          <w:tab w:val="clear" w:pos="720"/>
        </w:tabs>
        <w:spacing w:line="276" w:lineRule="auto"/>
        <w:ind w:left="900" w:hanging="540"/>
        <w:jc w:val="both"/>
        <w:rPr>
          <w:rFonts w:ascii="Calibri Light" w:hAnsi="Calibri Light"/>
          <w:sz w:val="21"/>
          <w:szCs w:val="21"/>
        </w:rPr>
      </w:pPr>
      <w:r w:rsidRPr="001B6C97">
        <w:rPr>
          <w:rFonts w:ascii="Calibri Light" w:hAnsi="Calibri Light"/>
          <w:sz w:val="21"/>
          <w:szCs w:val="21"/>
        </w:rPr>
        <w:t xml:space="preserve">Z każdego przeglądu gwarancyjnego sporządzany będzie szczegółowy protokół przeglądu gwarancyjnego (pogwarancyjny), w co najmniej 2 egzemplarzach, po jednym dla Zamawiającego (Uprawnionego) i dla </w:t>
      </w:r>
      <w:r w:rsidRPr="001B6C97">
        <w:rPr>
          <w:rFonts w:ascii="Calibri Light" w:hAnsi="Calibri Light"/>
          <w:sz w:val="21"/>
          <w:szCs w:val="21"/>
        </w:rPr>
        <w:lastRenderedPageBreak/>
        <w:t>Wykonawcy (Gwaranta). W przypadku nieobecności przedstawicieli Wykonawcy (Gwaranta), Zamawiający (Uprawniony) niezwłocznie przesyła Wykonawcy (Gwarantowi) jeden egzemplarz protokołu przeglądu.</w:t>
      </w:r>
    </w:p>
    <w:p w:rsidR="00245118" w:rsidRPr="001B6C97" w:rsidRDefault="00245118" w:rsidP="00E250CB">
      <w:pPr>
        <w:spacing w:line="276" w:lineRule="auto"/>
        <w:jc w:val="both"/>
        <w:rPr>
          <w:rFonts w:ascii="Calibri Light" w:hAnsi="Calibri Light"/>
          <w:sz w:val="21"/>
          <w:szCs w:val="21"/>
        </w:rPr>
      </w:pPr>
    </w:p>
    <w:p w:rsidR="00245118" w:rsidRPr="001B6C97" w:rsidRDefault="00245118" w:rsidP="00E250CB">
      <w:pPr>
        <w:numPr>
          <w:ilvl w:val="0"/>
          <w:numId w:val="12"/>
        </w:numPr>
        <w:spacing w:line="276" w:lineRule="auto"/>
        <w:jc w:val="both"/>
        <w:rPr>
          <w:rFonts w:ascii="Calibri Light" w:hAnsi="Calibri Light"/>
          <w:b/>
          <w:sz w:val="21"/>
          <w:szCs w:val="21"/>
        </w:rPr>
      </w:pPr>
      <w:r w:rsidRPr="001B6C97">
        <w:rPr>
          <w:rFonts w:ascii="Calibri Light" w:hAnsi="Calibri Light"/>
          <w:b/>
          <w:sz w:val="21"/>
          <w:szCs w:val="21"/>
        </w:rPr>
        <w:t>Komunikacja</w:t>
      </w:r>
    </w:p>
    <w:p w:rsidR="00245118" w:rsidRPr="001B6C97" w:rsidRDefault="00245118" w:rsidP="00E250CB">
      <w:pPr>
        <w:numPr>
          <w:ilvl w:val="0"/>
          <w:numId w:val="15"/>
        </w:numPr>
        <w:tabs>
          <w:tab w:val="clear" w:pos="720"/>
        </w:tabs>
        <w:spacing w:line="276" w:lineRule="auto"/>
        <w:ind w:left="900" w:hanging="540"/>
        <w:jc w:val="both"/>
        <w:rPr>
          <w:rFonts w:ascii="Calibri Light" w:hAnsi="Calibri Light"/>
          <w:sz w:val="21"/>
          <w:szCs w:val="21"/>
        </w:rPr>
      </w:pPr>
      <w:r w:rsidRPr="001B6C97">
        <w:rPr>
          <w:rFonts w:ascii="Calibri Light" w:hAnsi="Calibri Light"/>
          <w:sz w:val="21"/>
          <w:szCs w:val="21"/>
        </w:rPr>
        <w:t>O każdej awarii lub wadzie osoba wyznaczona przez Zamawiającego (Uprawnionego) powiadamia telefonicznie przedstawiciela Wykonawcy (Gwaranta), a następnie potwierdza zgłoszenie faksem lub drogą elektroniczną na wskazane numery telefonów i adresy e-mailowe. Wykonawca (Gwarant) jest zobowiązany potwierdzić niezwłocznie przyjęcie zgłoszenia i określić sposób i czas usunięcia wady/usterek przy uwzględnieniu terminów określonych w pkt. 8.1.</w:t>
      </w:r>
    </w:p>
    <w:p w:rsidR="00245118" w:rsidRPr="001B6C97" w:rsidRDefault="00245118" w:rsidP="00E250CB">
      <w:pPr>
        <w:numPr>
          <w:ilvl w:val="0"/>
          <w:numId w:val="15"/>
        </w:numPr>
        <w:tabs>
          <w:tab w:val="clear" w:pos="720"/>
        </w:tabs>
        <w:spacing w:line="276" w:lineRule="auto"/>
        <w:ind w:left="900" w:hanging="540"/>
        <w:jc w:val="both"/>
        <w:rPr>
          <w:rFonts w:ascii="Calibri Light" w:hAnsi="Calibri Light"/>
          <w:sz w:val="21"/>
          <w:szCs w:val="21"/>
        </w:rPr>
      </w:pPr>
      <w:r w:rsidRPr="001B6C97">
        <w:rPr>
          <w:rFonts w:ascii="Calibri Light" w:hAnsi="Calibri Light"/>
          <w:sz w:val="21"/>
          <w:szCs w:val="21"/>
        </w:rPr>
        <w:t>Potwierdzenie dokonywane jest telefonicznie, za pośrednictwem faksu lub e-maila. Za skuteczne uznaje się powiadomienie Wykonawcę (Gwaranta) o wadzie/usterce nawet, jeżeli kontakt telefoniczny nie dojdzie do skutku, a Zamawiający (Uprawniony) wyśle powiadomienie faksem, e-mailem na wskazany numer Wykonawcy (Gwaranta).</w:t>
      </w:r>
    </w:p>
    <w:p w:rsidR="00245118" w:rsidRPr="001B6C97" w:rsidRDefault="00245118" w:rsidP="00E250CB">
      <w:pPr>
        <w:numPr>
          <w:ilvl w:val="0"/>
          <w:numId w:val="15"/>
        </w:numPr>
        <w:tabs>
          <w:tab w:val="clear" w:pos="720"/>
        </w:tabs>
        <w:spacing w:line="276" w:lineRule="auto"/>
        <w:ind w:left="900" w:hanging="540"/>
        <w:jc w:val="both"/>
        <w:rPr>
          <w:rFonts w:ascii="Calibri Light" w:hAnsi="Calibri Light"/>
          <w:sz w:val="21"/>
          <w:szCs w:val="21"/>
        </w:rPr>
      </w:pPr>
      <w:r w:rsidRPr="001B6C97">
        <w:rPr>
          <w:rFonts w:ascii="Calibri Light" w:hAnsi="Calibri Light"/>
          <w:sz w:val="21"/>
          <w:szCs w:val="21"/>
        </w:rPr>
        <w:t>Wszelka komunikacja pomiędzy stronami potwierdzona zostanie w formie pisemnej na adres:</w:t>
      </w:r>
    </w:p>
    <w:p w:rsidR="00245118" w:rsidRPr="001B6C97" w:rsidRDefault="00245118" w:rsidP="00E250CB">
      <w:pPr>
        <w:numPr>
          <w:ilvl w:val="1"/>
          <w:numId w:val="15"/>
        </w:numPr>
        <w:tabs>
          <w:tab w:val="clear" w:pos="1440"/>
        </w:tabs>
        <w:spacing w:line="276" w:lineRule="auto"/>
        <w:ind w:left="1080"/>
        <w:jc w:val="both"/>
        <w:rPr>
          <w:rFonts w:ascii="Calibri Light" w:hAnsi="Calibri Light"/>
          <w:sz w:val="21"/>
          <w:szCs w:val="21"/>
        </w:rPr>
      </w:pPr>
      <w:r w:rsidRPr="001B6C97">
        <w:rPr>
          <w:rFonts w:ascii="Calibri Light" w:hAnsi="Calibri Light"/>
          <w:sz w:val="21"/>
          <w:szCs w:val="21"/>
        </w:rPr>
        <w:t>Wykonawcy (Gwaranta) - ………………………………………………</w:t>
      </w:r>
    </w:p>
    <w:p w:rsidR="00245118" w:rsidRPr="001B6C97" w:rsidRDefault="00245118" w:rsidP="00E250CB">
      <w:pPr>
        <w:numPr>
          <w:ilvl w:val="1"/>
          <w:numId w:val="15"/>
        </w:numPr>
        <w:tabs>
          <w:tab w:val="clear" w:pos="1440"/>
        </w:tabs>
        <w:spacing w:line="276" w:lineRule="auto"/>
        <w:ind w:left="1080"/>
        <w:jc w:val="both"/>
        <w:rPr>
          <w:rFonts w:ascii="Calibri Light" w:hAnsi="Calibri Light"/>
          <w:sz w:val="21"/>
          <w:szCs w:val="21"/>
        </w:rPr>
      </w:pPr>
      <w:r w:rsidRPr="001B6C97">
        <w:rPr>
          <w:rFonts w:ascii="Calibri Light" w:hAnsi="Calibri Light"/>
          <w:sz w:val="21"/>
          <w:szCs w:val="21"/>
        </w:rPr>
        <w:t>Zamawiającego (Uprawnionego) - …………………………………</w:t>
      </w:r>
    </w:p>
    <w:p w:rsidR="00245118" w:rsidRPr="001B6C97" w:rsidRDefault="00245118" w:rsidP="00E250CB">
      <w:pPr>
        <w:numPr>
          <w:ilvl w:val="0"/>
          <w:numId w:val="15"/>
        </w:numPr>
        <w:tabs>
          <w:tab w:val="clear" w:pos="720"/>
        </w:tabs>
        <w:spacing w:line="276" w:lineRule="auto"/>
        <w:ind w:left="900" w:hanging="540"/>
        <w:jc w:val="both"/>
        <w:rPr>
          <w:rFonts w:ascii="Calibri Light" w:hAnsi="Calibri Light"/>
          <w:sz w:val="21"/>
          <w:szCs w:val="21"/>
        </w:rPr>
      </w:pPr>
      <w:r w:rsidRPr="001B6C97">
        <w:rPr>
          <w:rFonts w:ascii="Calibri Light" w:hAnsi="Calibri Light"/>
          <w:sz w:val="21"/>
          <w:szCs w:val="21"/>
        </w:rPr>
        <w:t xml:space="preserve">O zmianach w danych adresowych, o których mowa w pkt. 12.3 strony zobowiązane </w:t>
      </w:r>
      <w:r w:rsidRPr="001B6C97">
        <w:rPr>
          <w:rFonts w:ascii="Calibri Light" w:hAnsi="Calibri Light"/>
          <w:sz w:val="21"/>
          <w:szCs w:val="21"/>
        </w:rPr>
        <w:br/>
        <w:t>są informować się niezwłocznie, nie później jednak niż 7 dni od chwili zaistnienia zmian, pod rygorem uznania wysłanej korespondencji pod ostatnio znany adres za skutecznie doręczoną.</w:t>
      </w:r>
    </w:p>
    <w:p w:rsidR="001B6C97" w:rsidRPr="001B6C97" w:rsidRDefault="001B6C97" w:rsidP="001B6C97">
      <w:pPr>
        <w:spacing w:line="276" w:lineRule="auto"/>
        <w:ind w:left="900"/>
        <w:jc w:val="both"/>
        <w:rPr>
          <w:rFonts w:ascii="Calibri Light" w:hAnsi="Calibri Light"/>
          <w:sz w:val="21"/>
          <w:szCs w:val="21"/>
        </w:rPr>
      </w:pPr>
    </w:p>
    <w:p w:rsidR="00245118" w:rsidRPr="001B6C97" w:rsidRDefault="00245118" w:rsidP="00E250CB">
      <w:pPr>
        <w:numPr>
          <w:ilvl w:val="0"/>
          <w:numId w:val="12"/>
        </w:numPr>
        <w:spacing w:line="276" w:lineRule="auto"/>
        <w:jc w:val="both"/>
        <w:rPr>
          <w:rFonts w:ascii="Calibri Light" w:hAnsi="Calibri Light"/>
          <w:b/>
          <w:sz w:val="21"/>
          <w:szCs w:val="21"/>
        </w:rPr>
      </w:pPr>
      <w:r w:rsidRPr="001B6C97">
        <w:rPr>
          <w:rFonts w:ascii="Calibri Light" w:hAnsi="Calibri Light"/>
          <w:b/>
          <w:sz w:val="21"/>
          <w:szCs w:val="21"/>
        </w:rPr>
        <w:t>Postanowienia końcowe</w:t>
      </w:r>
    </w:p>
    <w:p w:rsidR="00245118" w:rsidRPr="001B6C97" w:rsidRDefault="00245118" w:rsidP="00E250CB">
      <w:pPr>
        <w:numPr>
          <w:ilvl w:val="0"/>
          <w:numId w:val="16"/>
        </w:numPr>
        <w:tabs>
          <w:tab w:val="clear" w:pos="720"/>
        </w:tabs>
        <w:spacing w:line="276" w:lineRule="auto"/>
        <w:ind w:left="900" w:hanging="540"/>
        <w:jc w:val="both"/>
        <w:rPr>
          <w:rFonts w:ascii="Calibri Light" w:hAnsi="Calibri Light"/>
          <w:sz w:val="21"/>
          <w:szCs w:val="21"/>
        </w:rPr>
      </w:pPr>
      <w:r w:rsidRPr="001B6C97">
        <w:rPr>
          <w:rFonts w:ascii="Calibri Light" w:hAnsi="Calibri Light"/>
          <w:sz w:val="21"/>
          <w:szCs w:val="21"/>
        </w:rPr>
        <w:t>W przypadku nie usunięcia przez Wykonawcę zgłoszonej wady/usterki w wyznaczonym terminie, Zamawiający może usunąć wadę/usterkę w zastępstwie Wykonawcy i na jego koszt po uprzednim pisemnym powiadomieniu Wykonawcy.</w:t>
      </w:r>
    </w:p>
    <w:p w:rsidR="00245118" w:rsidRPr="001B6C97" w:rsidRDefault="00245118" w:rsidP="00E250CB">
      <w:pPr>
        <w:numPr>
          <w:ilvl w:val="0"/>
          <w:numId w:val="16"/>
        </w:numPr>
        <w:tabs>
          <w:tab w:val="clear" w:pos="720"/>
        </w:tabs>
        <w:spacing w:line="276" w:lineRule="auto"/>
        <w:ind w:left="900" w:hanging="540"/>
        <w:jc w:val="both"/>
        <w:rPr>
          <w:rFonts w:ascii="Calibri Light" w:hAnsi="Calibri Light"/>
          <w:sz w:val="21"/>
          <w:szCs w:val="21"/>
        </w:rPr>
      </w:pPr>
      <w:r w:rsidRPr="001B6C97">
        <w:rPr>
          <w:rFonts w:ascii="Calibri Light" w:hAnsi="Calibri Light"/>
          <w:sz w:val="21"/>
          <w:szCs w:val="21"/>
        </w:rPr>
        <w:t>W razie stwierdzenia wad/usterek nienadających się do usunięcia, Zamawiający ma prawo obniżyć wynagrodzenie Wykonawcy odpowiednio do utraconej wartości.</w:t>
      </w:r>
    </w:p>
    <w:p w:rsidR="00245118" w:rsidRPr="001B6C97" w:rsidRDefault="00245118" w:rsidP="00E250CB">
      <w:pPr>
        <w:numPr>
          <w:ilvl w:val="0"/>
          <w:numId w:val="16"/>
        </w:numPr>
        <w:tabs>
          <w:tab w:val="clear" w:pos="720"/>
        </w:tabs>
        <w:spacing w:line="276" w:lineRule="auto"/>
        <w:ind w:left="900" w:hanging="540"/>
        <w:jc w:val="both"/>
        <w:rPr>
          <w:rFonts w:ascii="Calibri Light" w:hAnsi="Calibri Light"/>
          <w:sz w:val="21"/>
          <w:szCs w:val="21"/>
        </w:rPr>
      </w:pPr>
      <w:r w:rsidRPr="001B6C97">
        <w:rPr>
          <w:rFonts w:ascii="Calibri Light" w:hAnsi="Calibri Light"/>
          <w:sz w:val="21"/>
          <w:szCs w:val="21"/>
        </w:rPr>
        <w:t>W sprawach nieuregulowanych niniejszą kartą gwarancyjną zastosowanie mają odpowiednie przepisy Kodeksu cywilnego oraz prawa zamówień publicznych.</w:t>
      </w:r>
    </w:p>
    <w:p w:rsidR="00245118" w:rsidRPr="001B6C97" w:rsidRDefault="00245118" w:rsidP="00E250CB">
      <w:pPr>
        <w:numPr>
          <w:ilvl w:val="0"/>
          <w:numId w:val="16"/>
        </w:numPr>
        <w:tabs>
          <w:tab w:val="clear" w:pos="720"/>
        </w:tabs>
        <w:spacing w:line="276" w:lineRule="auto"/>
        <w:ind w:left="900" w:hanging="540"/>
        <w:jc w:val="both"/>
        <w:rPr>
          <w:rFonts w:ascii="Calibri Light" w:hAnsi="Calibri Light"/>
          <w:sz w:val="21"/>
          <w:szCs w:val="21"/>
        </w:rPr>
      </w:pPr>
      <w:r w:rsidRPr="001B6C97">
        <w:rPr>
          <w:rFonts w:ascii="Calibri Light" w:hAnsi="Calibri Light"/>
          <w:sz w:val="21"/>
          <w:szCs w:val="21"/>
        </w:rPr>
        <w:t>Niniejsza Karta gwarancyjna jest integralną częścią umowy, o której mowa w pkt 4.</w:t>
      </w:r>
    </w:p>
    <w:p w:rsidR="001B6C97" w:rsidRPr="001B6C97" w:rsidRDefault="00245118" w:rsidP="001B6C97">
      <w:pPr>
        <w:numPr>
          <w:ilvl w:val="0"/>
          <w:numId w:val="16"/>
        </w:numPr>
        <w:tabs>
          <w:tab w:val="clear" w:pos="720"/>
        </w:tabs>
        <w:spacing w:line="276" w:lineRule="auto"/>
        <w:ind w:left="900" w:hanging="540"/>
        <w:jc w:val="both"/>
        <w:rPr>
          <w:rFonts w:ascii="Calibri Light" w:hAnsi="Calibri Light"/>
          <w:sz w:val="21"/>
          <w:szCs w:val="21"/>
        </w:rPr>
      </w:pPr>
      <w:r w:rsidRPr="001B6C97">
        <w:rPr>
          <w:rFonts w:ascii="Calibri Light" w:hAnsi="Calibri Light"/>
          <w:sz w:val="21"/>
          <w:szCs w:val="21"/>
        </w:rPr>
        <w:t>Wszelkie zmiany niniejszej Karty gwarancyjnej wymagają formy pisemnej pod rygorem nieważności.</w:t>
      </w:r>
    </w:p>
    <w:p w:rsidR="001B6C97" w:rsidRPr="001B6C97" w:rsidRDefault="001B6C97" w:rsidP="001B6C97">
      <w:pPr>
        <w:spacing w:line="276" w:lineRule="auto"/>
        <w:ind w:left="900"/>
        <w:jc w:val="both"/>
        <w:rPr>
          <w:rFonts w:ascii="Calibri Light" w:hAnsi="Calibri Light"/>
          <w:sz w:val="21"/>
          <w:szCs w:val="21"/>
        </w:rPr>
      </w:pPr>
    </w:p>
    <w:p w:rsidR="00245118" w:rsidRPr="001B6C97" w:rsidRDefault="00245118" w:rsidP="00E250CB">
      <w:pPr>
        <w:tabs>
          <w:tab w:val="left" w:pos="284"/>
        </w:tabs>
        <w:spacing w:line="276" w:lineRule="auto"/>
        <w:jc w:val="both"/>
        <w:rPr>
          <w:rFonts w:ascii="Calibri Light" w:hAnsi="Calibri Light"/>
          <w:b/>
          <w:sz w:val="21"/>
          <w:szCs w:val="21"/>
        </w:rPr>
      </w:pPr>
      <w:r w:rsidRPr="001B6C97">
        <w:rPr>
          <w:rFonts w:ascii="Calibri Light" w:hAnsi="Calibri Light"/>
          <w:b/>
          <w:sz w:val="21"/>
          <w:szCs w:val="21"/>
        </w:rPr>
        <w:t>Warunki gwarancji podpisali:</w:t>
      </w:r>
    </w:p>
    <w:p w:rsidR="00245118" w:rsidRPr="001B6C97" w:rsidRDefault="00245118" w:rsidP="00E250CB">
      <w:pPr>
        <w:tabs>
          <w:tab w:val="left" w:pos="284"/>
        </w:tabs>
        <w:spacing w:line="276" w:lineRule="auto"/>
        <w:jc w:val="both"/>
        <w:rPr>
          <w:rFonts w:ascii="Calibri Light" w:hAnsi="Calibri Light"/>
          <w:sz w:val="21"/>
          <w:szCs w:val="21"/>
        </w:rPr>
      </w:pPr>
      <w:r w:rsidRPr="001B6C97">
        <w:rPr>
          <w:rFonts w:ascii="Calibri Light" w:hAnsi="Calibri Light"/>
          <w:sz w:val="21"/>
          <w:szCs w:val="21"/>
        </w:rPr>
        <w:t>Udzielający gwarancji jakości upoważniony przedstawiciel Wykonawcy (Gwaranta):</w:t>
      </w:r>
    </w:p>
    <w:p w:rsidR="00245118" w:rsidRPr="002D3214" w:rsidRDefault="00245118" w:rsidP="00E250CB">
      <w:pPr>
        <w:tabs>
          <w:tab w:val="left" w:pos="284"/>
        </w:tabs>
        <w:spacing w:line="276" w:lineRule="auto"/>
        <w:jc w:val="both"/>
        <w:rPr>
          <w:rFonts w:ascii="Calibri Light" w:hAnsi="Calibri Light"/>
          <w:sz w:val="22"/>
          <w:szCs w:val="22"/>
        </w:rPr>
      </w:pPr>
    </w:p>
    <w:p w:rsidR="00245118" w:rsidRPr="002D3214" w:rsidRDefault="00245118" w:rsidP="001B6C97">
      <w:pPr>
        <w:spacing w:line="276" w:lineRule="auto"/>
        <w:rPr>
          <w:rFonts w:ascii="Calibri Light" w:hAnsi="Calibri Light"/>
          <w:sz w:val="22"/>
          <w:szCs w:val="22"/>
        </w:rPr>
      </w:pPr>
    </w:p>
    <w:p w:rsidR="00245118" w:rsidRPr="002D3214" w:rsidRDefault="00245118" w:rsidP="001B6C97">
      <w:pPr>
        <w:spacing w:line="276" w:lineRule="auto"/>
        <w:ind w:left="3960"/>
        <w:jc w:val="right"/>
        <w:rPr>
          <w:rFonts w:ascii="Calibri Light" w:hAnsi="Calibri Light"/>
          <w:sz w:val="22"/>
          <w:szCs w:val="22"/>
        </w:rPr>
      </w:pPr>
      <w:r w:rsidRPr="002D3214">
        <w:rPr>
          <w:rFonts w:ascii="Calibri Light" w:hAnsi="Calibri Light"/>
          <w:sz w:val="22"/>
          <w:szCs w:val="22"/>
        </w:rPr>
        <w:t>..................................................................</w:t>
      </w:r>
    </w:p>
    <w:p w:rsidR="00245118" w:rsidRPr="002D3214" w:rsidRDefault="00245118" w:rsidP="001B6C97">
      <w:pPr>
        <w:spacing w:line="276" w:lineRule="auto"/>
        <w:ind w:left="3960"/>
        <w:jc w:val="center"/>
        <w:rPr>
          <w:rFonts w:ascii="Calibri Light" w:hAnsi="Calibri Light"/>
          <w:i/>
          <w:sz w:val="22"/>
          <w:szCs w:val="22"/>
        </w:rPr>
      </w:pPr>
      <w:r w:rsidRPr="002D3214">
        <w:rPr>
          <w:rFonts w:ascii="Calibri Light" w:hAnsi="Calibri Light"/>
          <w:i/>
          <w:sz w:val="22"/>
          <w:szCs w:val="22"/>
        </w:rPr>
        <w:t>podpisy</w:t>
      </w:r>
    </w:p>
    <w:p w:rsidR="00245118" w:rsidRPr="002D3214" w:rsidRDefault="00245118" w:rsidP="00E250CB">
      <w:pPr>
        <w:tabs>
          <w:tab w:val="left" w:pos="284"/>
        </w:tabs>
        <w:spacing w:line="276" w:lineRule="auto"/>
        <w:ind w:firstLine="23"/>
        <w:jc w:val="both"/>
        <w:rPr>
          <w:rFonts w:ascii="Calibri Light" w:hAnsi="Calibri Light"/>
          <w:sz w:val="22"/>
          <w:szCs w:val="22"/>
        </w:rPr>
      </w:pPr>
    </w:p>
    <w:p w:rsidR="00245118" w:rsidRPr="002D3214" w:rsidRDefault="00245118" w:rsidP="00E250CB">
      <w:pPr>
        <w:tabs>
          <w:tab w:val="left" w:pos="284"/>
        </w:tabs>
        <w:spacing w:line="276" w:lineRule="auto"/>
        <w:jc w:val="both"/>
        <w:rPr>
          <w:rFonts w:ascii="Calibri Light" w:hAnsi="Calibri Light"/>
          <w:sz w:val="22"/>
          <w:szCs w:val="22"/>
        </w:rPr>
      </w:pPr>
      <w:r w:rsidRPr="002D3214">
        <w:rPr>
          <w:rFonts w:ascii="Calibri Light" w:hAnsi="Calibri Light"/>
          <w:sz w:val="22"/>
          <w:szCs w:val="22"/>
        </w:rPr>
        <w:t xml:space="preserve">Przyjmujący gwarancję jakości upoważniony przedstawiciel Zamawiającego (Uprawnionego): </w:t>
      </w:r>
    </w:p>
    <w:p w:rsidR="00245118" w:rsidRPr="002D3214" w:rsidRDefault="00245118" w:rsidP="00E250CB">
      <w:pPr>
        <w:tabs>
          <w:tab w:val="left" w:pos="284"/>
        </w:tabs>
        <w:spacing w:line="276" w:lineRule="auto"/>
        <w:jc w:val="both"/>
        <w:rPr>
          <w:rFonts w:ascii="Calibri Light" w:hAnsi="Calibri Light"/>
          <w:sz w:val="22"/>
          <w:szCs w:val="22"/>
        </w:rPr>
      </w:pPr>
    </w:p>
    <w:p w:rsidR="00245118" w:rsidRPr="002D3214" w:rsidRDefault="00245118" w:rsidP="00E250CB">
      <w:pPr>
        <w:tabs>
          <w:tab w:val="left" w:pos="284"/>
        </w:tabs>
        <w:spacing w:line="276" w:lineRule="auto"/>
        <w:jc w:val="both"/>
        <w:rPr>
          <w:rFonts w:ascii="Calibri Light" w:hAnsi="Calibri Light"/>
          <w:sz w:val="22"/>
          <w:szCs w:val="22"/>
        </w:rPr>
      </w:pPr>
    </w:p>
    <w:p w:rsidR="00245118" w:rsidRPr="002D3214" w:rsidRDefault="00245118" w:rsidP="00E250CB">
      <w:pPr>
        <w:spacing w:line="276" w:lineRule="auto"/>
        <w:ind w:left="3960"/>
        <w:jc w:val="center"/>
        <w:rPr>
          <w:rFonts w:ascii="Calibri Light" w:hAnsi="Calibri Light"/>
          <w:sz w:val="22"/>
          <w:szCs w:val="22"/>
        </w:rPr>
      </w:pPr>
    </w:p>
    <w:p w:rsidR="00245118" w:rsidRPr="002D3214" w:rsidRDefault="00245118" w:rsidP="00E250CB">
      <w:pPr>
        <w:spacing w:line="276" w:lineRule="auto"/>
        <w:ind w:left="3960"/>
        <w:jc w:val="center"/>
        <w:rPr>
          <w:rFonts w:ascii="Calibri Light" w:hAnsi="Calibri Light"/>
          <w:sz w:val="22"/>
          <w:szCs w:val="22"/>
        </w:rPr>
      </w:pPr>
      <w:r w:rsidRPr="002D3214">
        <w:rPr>
          <w:rFonts w:ascii="Calibri Light" w:hAnsi="Calibri Light"/>
          <w:sz w:val="22"/>
          <w:szCs w:val="22"/>
        </w:rPr>
        <w:t>..................................................................</w:t>
      </w:r>
    </w:p>
    <w:p w:rsidR="00245118" w:rsidRPr="002D3214" w:rsidRDefault="00245118" w:rsidP="00E250CB">
      <w:pPr>
        <w:spacing w:line="276" w:lineRule="auto"/>
        <w:ind w:left="3960"/>
        <w:jc w:val="center"/>
        <w:rPr>
          <w:rFonts w:ascii="Calibri Light" w:hAnsi="Calibri Light"/>
          <w:i/>
          <w:sz w:val="22"/>
          <w:szCs w:val="22"/>
        </w:rPr>
      </w:pPr>
      <w:r w:rsidRPr="002D3214">
        <w:rPr>
          <w:rFonts w:ascii="Calibri Light" w:hAnsi="Calibri Light"/>
          <w:i/>
          <w:sz w:val="22"/>
          <w:szCs w:val="22"/>
        </w:rPr>
        <w:t>podpisy</w:t>
      </w:r>
    </w:p>
    <w:p w:rsidR="00041E71" w:rsidRPr="002D3214" w:rsidRDefault="00041E71" w:rsidP="00E250CB">
      <w:pPr>
        <w:spacing w:line="276" w:lineRule="auto"/>
        <w:jc w:val="right"/>
        <w:rPr>
          <w:rFonts w:ascii="Calibri Light" w:hAnsi="Calibri Light"/>
          <w:sz w:val="22"/>
          <w:szCs w:val="22"/>
        </w:rPr>
      </w:pPr>
    </w:p>
    <w:p w:rsidR="001B6C97" w:rsidRDefault="001B6C97" w:rsidP="001B6C97">
      <w:pPr>
        <w:spacing w:line="276" w:lineRule="auto"/>
        <w:rPr>
          <w:rFonts w:ascii="Calibri Light" w:hAnsi="Calibri Light"/>
          <w:sz w:val="22"/>
          <w:szCs w:val="22"/>
        </w:rPr>
      </w:pPr>
    </w:p>
    <w:p w:rsidR="002C3CD3" w:rsidRPr="002D3214" w:rsidRDefault="002C3CD3" w:rsidP="00E250CB">
      <w:pPr>
        <w:spacing w:line="276" w:lineRule="auto"/>
        <w:jc w:val="right"/>
        <w:rPr>
          <w:rFonts w:ascii="Calibri Light" w:hAnsi="Calibri Light"/>
          <w:sz w:val="22"/>
          <w:szCs w:val="22"/>
        </w:rPr>
      </w:pPr>
      <w:r w:rsidRPr="002D3214">
        <w:rPr>
          <w:rFonts w:ascii="Calibri Light" w:hAnsi="Calibri Light"/>
          <w:sz w:val="22"/>
          <w:szCs w:val="22"/>
        </w:rPr>
        <w:lastRenderedPageBreak/>
        <w:t xml:space="preserve">Załącznik nr 6 do umowy nr ………… </w:t>
      </w:r>
    </w:p>
    <w:p w:rsidR="002C3CD3" w:rsidRPr="002D3214" w:rsidRDefault="002C3CD3" w:rsidP="00E250CB">
      <w:pPr>
        <w:spacing w:line="276" w:lineRule="auto"/>
        <w:jc w:val="right"/>
        <w:rPr>
          <w:rFonts w:ascii="Calibri Light" w:hAnsi="Calibri Light"/>
          <w:sz w:val="22"/>
          <w:szCs w:val="22"/>
        </w:rPr>
      </w:pPr>
    </w:p>
    <w:p w:rsidR="002C3CD3" w:rsidRPr="002D3214" w:rsidRDefault="002C3CD3" w:rsidP="00E250CB">
      <w:pPr>
        <w:spacing w:line="276" w:lineRule="auto"/>
        <w:jc w:val="right"/>
        <w:rPr>
          <w:rFonts w:ascii="Calibri Light" w:hAnsi="Calibri Light"/>
          <w:sz w:val="22"/>
          <w:szCs w:val="22"/>
        </w:rPr>
      </w:pPr>
    </w:p>
    <w:p w:rsidR="002C3CD3" w:rsidRPr="002D3214" w:rsidRDefault="002C3CD3" w:rsidP="00E250CB">
      <w:pPr>
        <w:spacing w:line="276" w:lineRule="auto"/>
        <w:jc w:val="right"/>
        <w:rPr>
          <w:rFonts w:ascii="Calibri Light" w:hAnsi="Calibri Light"/>
          <w:sz w:val="22"/>
          <w:szCs w:val="22"/>
        </w:rPr>
      </w:pPr>
      <w:r w:rsidRPr="002D3214">
        <w:rPr>
          <w:rFonts w:ascii="Calibri Light" w:hAnsi="Calibri Light"/>
          <w:sz w:val="22"/>
          <w:szCs w:val="22"/>
        </w:rPr>
        <w:t>........................... dnia,..............................r.</w:t>
      </w:r>
    </w:p>
    <w:p w:rsidR="002C3CD3" w:rsidRPr="002D3214" w:rsidRDefault="002C3CD3" w:rsidP="00E250CB">
      <w:pPr>
        <w:spacing w:line="276" w:lineRule="auto"/>
        <w:rPr>
          <w:rFonts w:ascii="Calibri Light" w:hAnsi="Calibri Light"/>
          <w:sz w:val="22"/>
          <w:szCs w:val="22"/>
        </w:rPr>
      </w:pPr>
    </w:p>
    <w:p w:rsidR="002C3CD3" w:rsidRPr="002D3214" w:rsidRDefault="002C3CD3" w:rsidP="00E250CB">
      <w:pPr>
        <w:spacing w:line="276" w:lineRule="auto"/>
        <w:rPr>
          <w:rFonts w:ascii="Calibri Light" w:hAnsi="Calibri Light"/>
          <w:sz w:val="22"/>
          <w:szCs w:val="22"/>
        </w:rPr>
      </w:pPr>
      <w:r w:rsidRPr="002D3214">
        <w:rPr>
          <w:rFonts w:ascii="Calibri Light" w:hAnsi="Calibri Light"/>
          <w:sz w:val="22"/>
          <w:szCs w:val="22"/>
        </w:rPr>
        <w:t>..............................................</w:t>
      </w:r>
    </w:p>
    <w:p w:rsidR="002C3CD3" w:rsidRPr="002D3214" w:rsidRDefault="002C3CD3" w:rsidP="00E250CB">
      <w:pPr>
        <w:spacing w:line="276" w:lineRule="auto"/>
        <w:rPr>
          <w:rFonts w:ascii="Calibri Light" w:hAnsi="Calibri Light"/>
          <w:i/>
          <w:iCs/>
          <w:sz w:val="22"/>
          <w:szCs w:val="22"/>
          <w:vertAlign w:val="superscript"/>
        </w:rPr>
      </w:pPr>
      <w:r w:rsidRPr="002D3214">
        <w:rPr>
          <w:rFonts w:ascii="Calibri Light" w:hAnsi="Calibri Light"/>
          <w:i/>
          <w:iCs/>
          <w:sz w:val="22"/>
          <w:szCs w:val="22"/>
          <w:vertAlign w:val="superscript"/>
        </w:rPr>
        <w:t xml:space="preserve">   ( nazwa podwykonawcy)</w:t>
      </w:r>
    </w:p>
    <w:p w:rsidR="002C3CD3" w:rsidRPr="002D3214" w:rsidRDefault="002C3CD3" w:rsidP="00E250CB">
      <w:pPr>
        <w:spacing w:line="276" w:lineRule="auto"/>
        <w:rPr>
          <w:rFonts w:ascii="Calibri Light" w:hAnsi="Calibri Light"/>
          <w:sz w:val="22"/>
          <w:szCs w:val="22"/>
        </w:rPr>
      </w:pPr>
    </w:p>
    <w:p w:rsidR="002C3CD3" w:rsidRPr="002D3214" w:rsidRDefault="002C3CD3" w:rsidP="00E250CB">
      <w:pPr>
        <w:pStyle w:val="Nagwek1"/>
        <w:spacing w:line="276" w:lineRule="auto"/>
        <w:rPr>
          <w:rFonts w:ascii="Calibri Light" w:hAnsi="Calibri Light"/>
          <w:sz w:val="22"/>
          <w:szCs w:val="22"/>
        </w:rPr>
      </w:pPr>
      <w:r w:rsidRPr="002D3214">
        <w:rPr>
          <w:rFonts w:ascii="Calibri Light" w:hAnsi="Calibri Light"/>
          <w:sz w:val="22"/>
          <w:szCs w:val="22"/>
        </w:rPr>
        <w:tab/>
        <w:t>PRZEJŚCIOWE OŚWIADCZENIE PODWYKONAWCY</w:t>
      </w:r>
    </w:p>
    <w:tbl>
      <w:tblPr>
        <w:tblW w:w="26768" w:type="dxa"/>
        <w:tblLook w:val="01E0" w:firstRow="1" w:lastRow="1" w:firstColumn="1" w:lastColumn="1" w:noHBand="0" w:noVBand="0"/>
      </w:tblPr>
      <w:tblGrid>
        <w:gridCol w:w="1000"/>
        <w:gridCol w:w="8648"/>
        <w:gridCol w:w="8560"/>
        <w:gridCol w:w="8560"/>
      </w:tblGrid>
      <w:tr w:rsidR="002C3CD3" w:rsidRPr="002D3214" w:rsidTr="00E1166C">
        <w:tc>
          <w:tcPr>
            <w:tcW w:w="1000" w:type="dxa"/>
          </w:tcPr>
          <w:p w:rsidR="002C3CD3" w:rsidRPr="002D3214" w:rsidRDefault="002C3CD3" w:rsidP="00E250CB">
            <w:pPr>
              <w:spacing w:line="276" w:lineRule="auto"/>
              <w:jc w:val="both"/>
              <w:rPr>
                <w:rFonts w:ascii="Calibri Light" w:hAnsi="Calibri Light"/>
                <w:i/>
                <w:iCs/>
                <w:sz w:val="22"/>
                <w:szCs w:val="22"/>
              </w:rPr>
            </w:pPr>
            <w:r w:rsidRPr="002D3214">
              <w:rPr>
                <w:rFonts w:ascii="Calibri Light" w:hAnsi="Calibri Light"/>
                <w:i/>
                <w:iCs/>
                <w:sz w:val="22"/>
                <w:szCs w:val="22"/>
              </w:rPr>
              <w:t>Dotyczy:</w:t>
            </w:r>
          </w:p>
        </w:tc>
        <w:tc>
          <w:tcPr>
            <w:tcW w:w="8648" w:type="dxa"/>
          </w:tcPr>
          <w:p w:rsidR="002C3CD3" w:rsidRPr="002D3214" w:rsidRDefault="002C3CD3" w:rsidP="00E250CB">
            <w:pPr>
              <w:spacing w:line="276" w:lineRule="auto"/>
              <w:rPr>
                <w:rFonts w:ascii="Calibri Light" w:hAnsi="Calibri Light"/>
                <w:b/>
                <w:i/>
                <w:iCs/>
                <w:sz w:val="22"/>
                <w:szCs w:val="22"/>
              </w:rPr>
            </w:pPr>
            <w:r w:rsidRPr="002D3214">
              <w:rPr>
                <w:rFonts w:ascii="Calibri Light" w:hAnsi="Calibri Light"/>
                <w:b/>
                <w:i/>
                <w:iCs/>
                <w:sz w:val="22"/>
                <w:szCs w:val="22"/>
              </w:rPr>
              <w:t xml:space="preserve">umowy nr ……………… na wykonanie robót budowlanych polegających na </w:t>
            </w:r>
            <w:r w:rsidRPr="002D3214">
              <w:rPr>
                <w:rFonts w:ascii="Calibri Light" w:hAnsi="Calibri Light"/>
                <w:b/>
                <w:i/>
                <w:sz w:val="22"/>
                <w:szCs w:val="22"/>
              </w:rPr>
              <w:t>……………………………………………………………………………………</w:t>
            </w:r>
          </w:p>
        </w:tc>
        <w:tc>
          <w:tcPr>
            <w:tcW w:w="8560" w:type="dxa"/>
          </w:tcPr>
          <w:p w:rsidR="002C3CD3" w:rsidRPr="002D3214" w:rsidRDefault="002C3CD3" w:rsidP="00E250CB">
            <w:pPr>
              <w:spacing w:line="276" w:lineRule="auto"/>
              <w:jc w:val="both"/>
              <w:rPr>
                <w:rFonts w:ascii="Calibri Light" w:hAnsi="Calibri Light"/>
                <w:sz w:val="22"/>
                <w:szCs w:val="22"/>
              </w:rPr>
            </w:pPr>
          </w:p>
        </w:tc>
        <w:tc>
          <w:tcPr>
            <w:tcW w:w="8560" w:type="dxa"/>
          </w:tcPr>
          <w:p w:rsidR="002C3CD3" w:rsidRPr="002D3214" w:rsidRDefault="002C3CD3" w:rsidP="00E250CB">
            <w:pPr>
              <w:spacing w:line="276" w:lineRule="auto"/>
              <w:jc w:val="both"/>
              <w:rPr>
                <w:rFonts w:ascii="Calibri Light" w:hAnsi="Calibri Light"/>
                <w:sz w:val="22"/>
                <w:szCs w:val="22"/>
              </w:rPr>
            </w:pPr>
          </w:p>
        </w:tc>
      </w:tr>
    </w:tbl>
    <w:p w:rsidR="002C3CD3" w:rsidRPr="002D3214" w:rsidRDefault="002C3CD3" w:rsidP="00E250CB">
      <w:pPr>
        <w:tabs>
          <w:tab w:val="left" w:pos="709"/>
          <w:tab w:val="left" w:pos="1134"/>
          <w:tab w:val="left" w:pos="3690"/>
        </w:tabs>
        <w:spacing w:line="276" w:lineRule="auto"/>
        <w:rPr>
          <w:rFonts w:ascii="Calibri Light" w:hAnsi="Calibri Light"/>
          <w:b/>
          <w:bCs/>
          <w:sz w:val="22"/>
          <w:szCs w:val="22"/>
        </w:rPr>
      </w:pPr>
    </w:p>
    <w:p w:rsidR="002C3CD3" w:rsidRPr="002D3214" w:rsidRDefault="002C3CD3" w:rsidP="00E250CB">
      <w:pPr>
        <w:spacing w:line="276" w:lineRule="auto"/>
        <w:ind w:firstLine="709"/>
        <w:jc w:val="both"/>
        <w:rPr>
          <w:rFonts w:ascii="Calibri Light" w:hAnsi="Calibri Light"/>
          <w:sz w:val="22"/>
          <w:szCs w:val="22"/>
        </w:rPr>
      </w:pPr>
      <w:r w:rsidRPr="002D3214">
        <w:rPr>
          <w:rFonts w:ascii="Calibri Light" w:hAnsi="Calibri Light"/>
          <w:sz w:val="22"/>
          <w:szCs w:val="22"/>
        </w:rPr>
        <w:t xml:space="preserve">Będąc należycie upoważnionym i reprezentując Podwykonawcę, tj. ……………….………. </w:t>
      </w:r>
      <w:r w:rsidRPr="002D3214">
        <w:rPr>
          <w:rFonts w:ascii="Calibri Light" w:hAnsi="Calibri Light"/>
          <w:sz w:val="22"/>
          <w:szCs w:val="22"/>
        </w:rPr>
        <w:br/>
        <w:t xml:space="preserve">z siedzibą w ……………..…, oświadczam, iż wymagalne wynagrodzenie należne Podwykonawcy </w:t>
      </w:r>
      <w:r w:rsidRPr="002D3214">
        <w:rPr>
          <w:rFonts w:ascii="Calibri Light" w:hAnsi="Calibri Light"/>
          <w:sz w:val="22"/>
          <w:szCs w:val="22"/>
        </w:rPr>
        <w:br/>
        <w:t>z tytułu robót, wykonanych  i odebranych przez …………..……….</w:t>
      </w:r>
      <w:r w:rsidRPr="001B6C97">
        <w:rPr>
          <w:rFonts w:ascii="Calibri Light" w:hAnsi="Calibri Light"/>
          <w:sz w:val="22"/>
          <w:szCs w:val="22"/>
        </w:rPr>
        <w:t xml:space="preserve"> </w:t>
      </w:r>
      <w:r w:rsidRPr="001B6C97">
        <w:rPr>
          <w:rFonts w:ascii="Calibri Light" w:hAnsi="Calibri Light"/>
          <w:bCs/>
          <w:sz w:val="22"/>
          <w:szCs w:val="22"/>
        </w:rPr>
        <w:t>(</w:t>
      </w:r>
      <w:r w:rsidRPr="002D3214">
        <w:rPr>
          <w:rFonts w:ascii="Calibri Light" w:hAnsi="Calibri Light"/>
          <w:sz w:val="22"/>
          <w:szCs w:val="22"/>
        </w:rPr>
        <w:t>dalej: Wykonawca)</w:t>
      </w:r>
      <w:r w:rsidR="001B6C97">
        <w:rPr>
          <w:rFonts w:ascii="Calibri Light" w:hAnsi="Calibri Light"/>
          <w:sz w:val="22"/>
          <w:szCs w:val="22"/>
        </w:rPr>
        <w:t xml:space="preserve"> </w:t>
      </w:r>
      <w:r w:rsidRPr="002D3214">
        <w:rPr>
          <w:rFonts w:ascii="Calibri Light" w:hAnsi="Calibri Light"/>
          <w:sz w:val="22"/>
          <w:szCs w:val="22"/>
        </w:rPr>
        <w:t>w ramach umowy nr ……………………..……. z dnia …………………</w:t>
      </w:r>
      <w:r w:rsidR="001B6C97">
        <w:rPr>
          <w:rFonts w:ascii="Calibri Light" w:hAnsi="Calibri Light"/>
          <w:sz w:val="22"/>
          <w:szCs w:val="22"/>
        </w:rPr>
        <w:t xml:space="preserve">………, (dalej: Umowa), zawartych </w:t>
      </w:r>
      <w:r w:rsidRPr="002D3214">
        <w:rPr>
          <w:rFonts w:ascii="Calibri Light" w:hAnsi="Calibri Light"/>
          <w:sz w:val="22"/>
          <w:szCs w:val="22"/>
        </w:rPr>
        <w:t>w fakturze nr …………….….. z dnia …………………. o wartości ………………….. wystawionej za okres od dnia ………………. do dnia …………..……. zostało uregulowane przez Wykonawcę</w:t>
      </w:r>
      <w:r w:rsidR="001B6C97">
        <w:rPr>
          <w:rFonts w:ascii="Calibri Light" w:hAnsi="Calibri Light"/>
          <w:i/>
          <w:iCs/>
          <w:sz w:val="22"/>
          <w:szCs w:val="22"/>
        </w:rPr>
        <w:t xml:space="preserve"> </w:t>
      </w:r>
      <w:r w:rsidRPr="002D3214">
        <w:rPr>
          <w:rFonts w:ascii="Calibri Light" w:hAnsi="Calibri Light"/>
          <w:sz w:val="22"/>
          <w:szCs w:val="22"/>
        </w:rPr>
        <w:t>w całości, zgodnie z postanowieniami Umowy i wyczerpuje ws</w:t>
      </w:r>
      <w:r w:rsidR="001B6C97">
        <w:rPr>
          <w:rFonts w:ascii="Calibri Light" w:hAnsi="Calibri Light"/>
          <w:sz w:val="22"/>
          <w:szCs w:val="22"/>
        </w:rPr>
        <w:t xml:space="preserve">zelkie roszczenia Podwykonawcy </w:t>
      </w:r>
      <w:r w:rsidRPr="002D3214">
        <w:rPr>
          <w:rFonts w:ascii="Calibri Light" w:hAnsi="Calibri Light"/>
          <w:sz w:val="22"/>
          <w:szCs w:val="22"/>
        </w:rPr>
        <w:t>z tytułu wymagalnych płatności.</w:t>
      </w:r>
    </w:p>
    <w:p w:rsidR="002C3CD3" w:rsidRPr="002D3214" w:rsidRDefault="002C3CD3" w:rsidP="00E250CB">
      <w:pPr>
        <w:spacing w:line="276" w:lineRule="auto"/>
        <w:jc w:val="both"/>
        <w:rPr>
          <w:rFonts w:ascii="Calibri Light" w:hAnsi="Calibri Light"/>
          <w:sz w:val="22"/>
          <w:szCs w:val="22"/>
        </w:rPr>
      </w:pPr>
      <w:r w:rsidRPr="002D3214">
        <w:rPr>
          <w:rFonts w:ascii="Calibri Light" w:hAnsi="Calibri Light"/>
          <w:sz w:val="22"/>
          <w:szCs w:val="22"/>
        </w:rPr>
        <w:t>Oświadczam, iż:</w:t>
      </w:r>
    </w:p>
    <w:p w:rsidR="002C3CD3" w:rsidRPr="002D3214" w:rsidRDefault="002C3CD3" w:rsidP="00E250CB">
      <w:pPr>
        <w:pStyle w:val="Akapitzlist"/>
        <w:numPr>
          <w:ilvl w:val="0"/>
          <w:numId w:val="51"/>
        </w:numPr>
        <w:spacing w:line="276" w:lineRule="auto"/>
        <w:jc w:val="both"/>
        <w:rPr>
          <w:rFonts w:ascii="Calibri Light" w:hAnsi="Calibri Light"/>
          <w:sz w:val="22"/>
          <w:szCs w:val="22"/>
        </w:rPr>
      </w:pPr>
      <w:r w:rsidRPr="002D3214">
        <w:rPr>
          <w:rFonts w:ascii="Calibri Light" w:hAnsi="Calibri Light"/>
          <w:sz w:val="22"/>
          <w:szCs w:val="22"/>
        </w:rPr>
        <w:t xml:space="preserve">Podwykonawca nie składa zastrzeżeń co do wysokości, terminu, sposobu i zakresu rozliczeń dokonanych pomiędzy Wykonawcą, a Podwykonawcą w ramach zapłaty wymagalnych należności wykonania Umowy. </w:t>
      </w:r>
    </w:p>
    <w:p w:rsidR="002C3CD3" w:rsidRPr="002D3214" w:rsidRDefault="002C3CD3" w:rsidP="00E250CB">
      <w:pPr>
        <w:pStyle w:val="Akapitzlist"/>
        <w:numPr>
          <w:ilvl w:val="0"/>
          <w:numId w:val="51"/>
        </w:numPr>
        <w:spacing w:line="276" w:lineRule="auto"/>
        <w:jc w:val="both"/>
        <w:rPr>
          <w:rFonts w:ascii="Calibri Light" w:hAnsi="Calibri Light"/>
          <w:sz w:val="22"/>
          <w:szCs w:val="22"/>
        </w:rPr>
      </w:pPr>
      <w:r w:rsidRPr="002D3214">
        <w:rPr>
          <w:rFonts w:ascii="Calibri Light" w:hAnsi="Calibri Light"/>
          <w:sz w:val="22"/>
          <w:szCs w:val="22"/>
        </w:rPr>
        <w:t xml:space="preserve">Na dzień złożenia niniejszego oświadczenia Wykonawca nie zalega względem Podwykonawcy </w:t>
      </w:r>
      <w:r w:rsidRPr="002D3214">
        <w:rPr>
          <w:rFonts w:ascii="Calibri Light" w:hAnsi="Calibri Light"/>
          <w:sz w:val="22"/>
          <w:szCs w:val="22"/>
        </w:rPr>
        <w:br/>
        <w:t>z zapłatą należnego wynagrodzenia z tytułu realizacji Umowy, ani nie przypadają terminy wymagalności jakichkolwiek zobowiązań Wykonawcy wobec Podwykonawcy z tytułu realizacji Umowy.</w:t>
      </w:r>
    </w:p>
    <w:p w:rsidR="002C3CD3" w:rsidRPr="002D3214" w:rsidRDefault="002C3CD3" w:rsidP="00E250CB">
      <w:pPr>
        <w:spacing w:line="276" w:lineRule="auto"/>
        <w:ind w:firstLine="709"/>
        <w:jc w:val="both"/>
        <w:rPr>
          <w:rFonts w:ascii="Calibri Light" w:hAnsi="Calibri Light"/>
          <w:sz w:val="22"/>
          <w:szCs w:val="22"/>
        </w:rPr>
      </w:pPr>
      <w:r w:rsidRPr="002D3214">
        <w:rPr>
          <w:rFonts w:ascii="Calibri Light" w:hAnsi="Calibri Light"/>
          <w:sz w:val="22"/>
          <w:szCs w:val="22"/>
        </w:rPr>
        <w:t xml:space="preserve">W załączeniu przekazuję podpisaną za zgodność z oryginałem kopię dowodu zapłaty wynagrodzenia przysługującego Podwykonawcy tytułem wystawionej faktury nr ………………… </w:t>
      </w:r>
    </w:p>
    <w:p w:rsidR="002C3CD3" w:rsidRPr="002D3214" w:rsidRDefault="002C3CD3" w:rsidP="00E250CB">
      <w:pPr>
        <w:spacing w:line="276" w:lineRule="auto"/>
        <w:jc w:val="both"/>
        <w:rPr>
          <w:rFonts w:ascii="Calibri Light" w:hAnsi="Calibri Light"/>
          <w:sz w:val="22"/>
          <w:szCs w:val="22"/>
        </w:rPr>
      </w:pPr>
    </w:p>
    <w:p w:rsidR="002C3CD3" w:rsidRPr="002D3214" w:rsidRDefault="002C3CD3" w:rsidP="00E250CB">
      <w:pPr>
        <w:spacing w:line="276" w:lineRule="auto"/>
        <w:jc w:val="right"/>
        <w:rPr>
          <w:rFonts w:ascii="Calibri Light" w:hAnsi="Calibri Light"/>
          <w:sz w:val="22"/>
          <w:szCs w:val="22"/>
        </w:rPr>
      </w:pPr>
    </w:p>
    <w:p w:rsidR="002C3CD3" w:rsidRPr="002D3214" w:rsidRDefault="002C3CD3" w:rsidP="00E250CB">
      <w:pPr>
        <w:spacing w:line="276" w:lineRule="auto"/>
        <w:jc w:val="right"/>
        <w:rPr>
          <w:rFonts w:ascii="Calibri Light" w:hAnsi="Calibri Light"/>
          <w:sz w:val="22"/>
          <w:szCs w:val="22"/>
        </w:rPr>
      </w:pPr>
      <w:r w:rsidRPr="002D3214">
        <w:rPr>
          <w:rFonts w:ascii="Calibri Light" w:hAnsi="Calibri Light"/>
          <w:sz w:val="22"/>
          <w:szCs w:val="22"/>
        </w:rPr>
        <w:t>…………………..…………………..………..</w:t>
      </w:r>
    </w:p>
    <w:p w:rsidR="002C3CD3" w:rsidRPr="002D3214" w:rsidRDefault="002C3CD3" w:rsidP="00E250CB">
      <w:pPr>
        <w:spacing w:line="276" w:lineRule="auto"/>
        <w:jc w:val="right"/>
        <w:rPr>
          <w:rFonts w:ascii="Calibri Light" w:hAnsi="Calibri Light"/>
          <w:sz w:val="22"/>
          <w:szCs w:val="22"/>
        </w:rPr>
      </w:pPr>
      <w:r w:rsidRPr="002D3214">
        <w:rPr>
          <w:rFonts w:ascii="Calibri Light" w:hAnsi="Calibri Light"/>
          <w:sz w:val="22"/>
          <w:szCs w:val="22"/>
        </w:rPr>
        <w:t>(podpis i pieczęć Podwykonawcy)</w:t>
      </w:r>
    </w:p>
    <w:p w:rsidR="002C3CD3" w:rsidRPr="002D3214" w:rsidRDefault="002C3CD3" w:rsidP="00E250CB">
      <w:pPr>
        <w:spacing w:line="276" w:lineRule="auto"/>
        <w:jc w:val="right"/>
        <w:rPr>
          <w:rFonts w:ascii="Calibri Light" w:hAnsi="Calibri Light"/>
          <w:sz w:val="22"/>
          <w:szCs w:val="22"/>
        </w:rPr>
      </w:pPr>
    </w:p>
    <w:p w:rsidR="002C3CD3" w:rsidRPr="002D3214" w:rsidRDefault="002C3CD3" w:rsidP="00E250CB">
      <w:pPr>
        <w:spacing w:line="276" w:lineRule="auto"/>
        <w:jc w:val="right"/>
        <w:rPr>
          <w:rFonts w:ascii="Calibri Light" w:hAnsi="Calibri Light"/>
          <w:sz w:val="22"/>
          <w:szCs w:val="22"/>
        </w:rPr>
      </w:pPr>
    </w:p>
    <w:p w:rsidR="002C3CD3" w:rsidRPr="002D3214" w:rsidRDefault="002C3CD3" w:rsidP="00E250CB">
      <w:pPr>
        <w:spacing w:line="276" w:lineRule="auto"/>
        <w:jc w:val="right"/>
        <w:rPr>
          <w:rFonts w:ascii="Calibri Light" w:hAnsi="Calibri Light"/>
          <w:sz w:val="22"/>
          <w:szCs w:val="22"/>
        </w:rPr>
      </w:pPr>
    </w:p>
    <w:p w:rsidR="002C3CD3" w:rsidRPr="002D3214" w:rsidRDefault="002C3CD3" w:rsidP="00E250CB">
      <w:pPr>
        <w:spacing w:line="276" w:lineRule="auto"/>
        <w:jc w:val="right"/>
        <w:rPr>
          <w:rFonts w:ascii="Calibri Light" w:hAnsi="Calibri Light"/>
          <w:sz w:val="22"/>
          <w:szCs w:val="22"/>
        </w:rPr>
      </w:pPr>
    </w:p>
    <w:p w:rsidR="002C3CD3" w:rsidRPr="002D3214" w:rsidRDefault="002C3CD3" w:rsidP="00E250CB">
      <w:pPr>
        <w:spacing w:line="276" w:lineRule="auto"/>
        <w:jc w:val="right"/>
        <w:rPr>
          <w:rFonts w:ascii="Calibri Light" w:hAnsi="Calibri Light"/>
          <w:sz w:val="22"/>
          <w:szCs w:val="22"/>
        </w:rPr>
      </w:pPr>
    </w:p>
    <w:p w:rsidR="002C3CD3" w:rsidRPr="002D3214" w:rsidRDefault="002C3CD3" w:rsidP="00E250CB">
      <w:pPr>
        <w:spacing w:line="276" w:lineRule="auto"/>
        <w:jc w:val="right"/>
        <w:rPr>
          <w:rFonts w:ascii="Calibri Light" w:hAnsi="Calibri Light"/>
          <w:sz w:val="22"/>
          <w:szCs w:val="22"/>
        </w:rPr>
      </w:pPr>
    </w:p>
    <w:p w:rsidR="002C3CD3" w:rsidRPr="002D3214" w:rsidRDefault="002C3CD3" w:rsidP="00E250CB">
      <w:pPr>
        <w:spacing w:line="276" w:lineRule="auto"/>
        <w:jc w:val="right"/>
        <w:rPr>
          <w:rFonts w:ascii="Calibri Light" w:hAnsi="Calibri Light"/>
          <w:sz w:val="22"/>
          <w:szCs w:val="22"/>
        </w:rPr>
      </w:pPr>
    </w:p>
    <w:p w:rsidR="002C3CD3" w:rsidRPr="002D3214" w:rsidRDefault="002C3CD3" w:rsidP="00E250CB">
      <w:pPr>
        <w:spacing w:line="276" w:lineRule="auto"/>
        <w:jc w:val="right"/>
        <w:rPr>
          <w:rFonts w:ascii="Calibri Light" w:hAnsi="Calibri Light"/>
          <w:sz w:val="22"/>
          <w:szCs w:val="22"/>
        </w:rPr>
      </w:pPr>
    </w:p>
    <w:p w:rsidR="002C3CD3" w:rsidRPr="002D3214" w:rsidRDefault="002C3CD3" w:rsidP="00E250CB">
      <w:pPr>
        <w:spacing w:line="276" w:lineRule="auto"/>
        <w:jc w:val="right"/>
        <w:rPr>
          <w:rFonts w:ascii="Calibri Light" w:hAnsi="Calibri Light"/>
          <w:sz w:val="22"/>
          <w:szCs w:val="22"/>
        </w:rPr>
      </w:pPr>
    </w:p>
    <w:p w:rsidR="002C3CD3" w:rsidRPr="002D3214" w:rsidRDefault="002C3CD3" w:rsidP="00E250CB">
      <w:pPr>
        <w:spacing w:line="276" w:lineRule="auto"/>
        <w:jc w:val="right"/>
        <w:rPr>
          <w:rFonts w:ascii="Calibri Light" w:hAnsi="Calibri Light"/>
          <w:sz w:val="22"/>
          <w:szCs w:val="22"/>
        </w:rPr>
      </w:pPr>
    </w:p>
    <w:p w:rsidR="002C3CD3" w:rsidRPr="002D3214" w:rsidRDefault="002C3CD3" w:rsidP="00E250CB">
      <w:pPr>
        <w:spacing w:line="276" w:lineRule="auto"/>
        <w:jc w:val="right"/>
        <w:rPr>
          <w:rFonts w:ascii="Calibri Light" w:hAnsi="Calibri Light"/>
          <w:sz w:val="22"/>
          <w:szCs w:val="22"/>
        </w:rPr>
      </w:pPr>
    </w:p>
    <w:p w:rsidR="002C3CD3" w:rsidRPr="002D3214" w:rsidRDefault="002C3CD3" w:rsidP="00E250CB">
      <w:pPr>
        <w:spacing w:line="276" w:lineRule="auto"/>
        <w:jc w:val="right"/>
        <w:rPr>
          <w:rFonts w:ascii="Calibri Light" w:hAnsi="Calibri Light"/>
          <w:sz w:val="22"/>
          <w:szCs w:val="22"/>
        </w:rPr>
      </w:pPr>
    </w:p>
    <w:p w:rsidR="00427E44" w:rsidRDefault="00427E44" w:rsidP="001B6C97">
      <w:pPr>
        <w:spacing w:line="276" w:lineRule="auto"/>
        <w:rPr>
          <w:rFonts w:ascii="Calibri Light" w:hAnsi="Calibri Light"/>
          <w:sz w:val="22"/>
          <w:szCs w:val="22"/>
        </w:rPr>
      </w:pPr>
    </w:p>
    <w:p w:rsidR="001B6C97" w:rsidRPr="002D3214" w:rsidRDefault="001B6C97" w:rsidP="001B6C97">
      <w:pPr>
        <w:spacing w:line="276" w:lineRule="auto"/>
        <w:rPr>
          <w:rFonts w:ascii="Calibri Light" w:hAnsi="Calibri Light"/>
          <w:sz w:val="22"/>
          <w:szCs w:val="22"/>
        </w:rPr>
      </w:pPr>
    </w:p>
    <w:p w:rsidR="002C3CD3" w:rsidRPr="002D3214" w:rsidRDefault="002C3CD3" w:rsidP="00E250CB">
      <w:pPr>
        <w:spacing w:line="276" w:lineRule="auto"/>
        <w:jc w:val="right"/>
        <w:rPr>
          <w:rFonts w:ascii="Calibri Light" w:hAnsi="Calibri Light"/>
          <w:sz w:val="22"/>
          <w:szCs w:val="22"/>
        </w:rPr>
      </w:pPr>
      <w:r w:rsidRPr="002D3214">
        <w:rPr>
          <w:rFonts w:ascii="Calibri Light" w:hAnsi="Calibri Light"/>
          <w:sz w:val="22"/>
          <w:szCs w:val="22"/>
        </w:rPr>
        <w:lastRenderedPageBreak/>
        <w:t>Załącznik nr 7 do umowy nr……………….</w:t>
      </w:r>
    </w:p>
    <w:p w:rsidR="002C3CD3" w:rsidRPr="002D3214" w:rsidRDefault="002C3CD3" w:rsidP="00E250CB">
      <w:pPr>
        <w:spacing w:line="276" w:lineRule="auto"/>
        <w:jc w:val="right"/>
        <w:rPr>
          <w:rFonts w:ascii="Calibri Light" w:hAnsi="Calibri Light"/>
          <w:sz w:val="22"/>
          <w:szCs w:val="22"/>
        </w:rPr>
      </w:pPr>
    </w:p>
    <w:p w:rsidR="002C3CD3" w:rsidRPr="002D3214" w:rsidRDefault="002C3CD3" w:rsidP="00E250CB">
      <w:pPr>
        <w:spacing w:line="276" w:lineRule="auto"/>
        <w:jc w:val="right"/>
        <w:rPr>
          <w:rFonts w:ascii="Calibri Light" w:hAnsi="Calibri Light"/>
          <w:sz w:val="22"/>
          <w:szCs w:val="22"/>
        </w:rPr>
      </w:pPr>
    </w:p>
    <w:p w:rsidR="002C3CD3" w:rsidRPr="002D3214" w:rsidRDefault="002C3CD3" w:rsidP="00E250CB">
      <w:pPr>
        <w:spacing w:line="276" w:lineRule="auto"/>
        <w:jc w:val="right"/>
        <w:rPr>
          <w:rFonts w:ascii="Calibri Light" w:hAnsi="Calibri Light"/>
          <w:sz w:val="22"/>
          <w:szCs w:val="22"/>
        </w:rPr>
      </w:pPr>
      <w:r w:rsidRPr="002D3214">
        <w:rPr>
          <w:rFonts w:ascii="Calibri Light" w:hAnsi="Calibri Light"/>
          <w:sz w:val="22"/>
          <w:szCs w:val="22"/>
        </w:rPr>
        <w:t>...........................dnia,..............................r.</w:t>
      </w:r>
    </w:p>
    <w:p w:rsidR="002C3CD3" w:rsidRPr="002D3214" w:rsidRDefault="002C3CD3" w:rsidP="00E250CB">
      <w:pPr>
        <w:spacing w:line="276" w:lineRule="auto"/>
        <w:rPr>
          <w:rFonts w:ascii="Calibri Light" w:hAnsi="Calibri Light"/>
          <w:sz w:val="22"/>
          <w:szCs w:val="22"/>
        </w:rPr>
      </w:pPr>
    </w:p>
    <w:p w:rsidR="002C3CD3" w:rsidRPr="002D3214" w:rsidRDefault="002C3CD3" w:rsidP="00E250CB">
      <w:pPr>
        <w:spacing w:line="276" w:lineRule="auto"/>
        <w:rPr>
          <w:rFonts w:ascii="Calibri Light" w:hAnsi="Calibri Light"/>
          <w:sz w:val="22"/>
          <w:szCs w:val="22"/>
        </w:rPr>
      </w:pPr>
      <w:r w:rsidRPr="002D3214">
        <w:rPr>
          <w:rFonts w:ascii="Calibri Light" w:hAnsi="Calibri Light"/>
          <w:sz w:val="22"/>
          <w:szCs w:val="22"/>
        </w:rPr>
        <w:t>..............................................</w:t>
      </w:r>
    </w:p>
    <w:p w:rsidR="002C3CD3" w:rsidRPr="002D3214" w:rsidRDefault="002C3CD3" w:rsidP="00E250CB">
      <w:pPr>
        <w:spacing w:line="276" w:lineRule="auto"/>
        <w:rPr>
          <w:rFonts w:ascii="Calibri Light" w:hAnsi="Calibri Light"/>
          <w:i/>
          <w:iCs/>
          <w:sz w:val="22"/>
          <w:szCs w:val="22"/>
          <w:vertAlign w:val="superscript"/>
        </w:rPr>
      </w:pPr>
      <w:r w:rsidRPr="002D3214">
        <w:rPr>
          <w:rFonts w:ascii="Calibri Light" w:hAnsi="Calibri Light"/>
          <w:i/>
          <w:iCs/>
          <w:sz w:val="22"/>
          <w:szCs w:val="22"/>
          <w:vertAlign w:val="superscript"/>
        </w:rPr>
        <w:t xml:space="preserve">   ( nazwa podwykonawcy)</w:t>
      </w:r>
    </w:p>
    <w:p w:rsidR="002C3CD3" w:rsidRPr="002D3214" w:rsidRDefault="002C3CD3" w:rsidP="00E250CB">
      <w:pPr>
        <w:spacing w:line="276" w:lineRule="auto"/>
        <w:rPr>
          <w:rFonts w:ascii="Calibri Light" w:hAnsi="Calibri Light"/>
          <w:sz w:val="22"/>
          <w:szCs w:val="22"/>
        </w:rPr>
      </w:pPr>
    </w:p>
    <w:p w:rsidR="002C3CD3" w:rsidRPr="002D3214" w:rsidRDefault="002C3CD3" w:rsidP="00E250CB">
      <w:pPr>
        <w:pStyle w:val="Nagwek1"/>
        <w:spacing w:line="276" w:lineRule="auto"/>
        <w:rPr>
          <w:rFonts w:ascii="Calibri Light" w:hAnsi="Calibri Light"/>
          <w:sz w:val="22"/>
          <w:szCs w:val="22"/>
        </w:rPr>
      </w:pPr>
      <w:r w:rsidRPr="002D3214">
        <w:rPr>
          <w:rFonts w:ascii="Calibri Light" w:hAnsi="Calibri Light"/>
          <w:sz w:val="22"/>
          <w:szCs w:val="22"/>
        </w:rPr>
        <w:t>KOŃCOWE OŚWIADCZENIE PODWYKONAWCY</w:t>
      </w:r>
    </w:p>
    <w:p w:rsidR="002C3CD3" w:rsidRPr="002D3214" w:rsidRDefault="002C3CD3" w:rsidP="00E250CB">
      <w:pPr>
        <w:spacing w:line="276" w:lineRule="auto"/>
        <w:rPr>
          <w:rFonts w:ascii="Calibri Light" w:hAnsi="Calibri Light"/>
          <w:sz w:val="22"/>
          <w:szCs w:val="22"/>
        </w:rPr>
      </w:pPr>
    </w:p>
    <w:p w:rsidR="002C3CD3" w:rsidRPr="002D3214" w:rsidRDefault="002C3CD3" w:rsidP="00E250CB">
      <w:pPr>
        <w:spacing w:line="276" w:lineRule="auto"/>
        <w:rPr>
          <w:rFonts w:ascii="Calibri Light" w:hAnsi="Calibri Light"/>
          <w:sz w:val="22"/>
          <w:szCs w:val="22"/>
        </w:rPr>
      </w:pPr>
    </w:p>
    <w:tbl>
      <w:tblPr>
        <w:tblW w:w="9747" w:type="dxa"/>
        <w:tblLook w:val="01E0" w:firstRow="1" w:lastRow="1" w:firstColumn="1" w:lastColumn="1" w:noHBand="0" w:noVBand="0"/>
      </w:tblPr>
      <w:tblGrid>
        <w:gridCol w:w="973"/>
        <w:gridCol w:w="8774"/>
      </w:tblGrid>
      <w:tr w:rsidR="002C3CD3" w:rsidRPr="002D3214" w:rsidTr="00E1166C">
        <w:tc>
          <w:tcPr>
            <w:tcW w:w="973" w:type="dxa"/>
          </w:tcPr>
          <w:p w:rsidR="002C3CD3" w:rsidRPr="002D3214" w:rsidRDefault="002C3CD3" w:rsidP="00E250CB">
            <w:pPr>
              <w:spacing w:line="276" w:lineRule="auto"/>
              <w:jc w:val="both"/>
              <w:rPr>
                <w:rFonts w:ascii="Calibri Light" w:hAnsi="Calibri Light"/>
                <w:i/>
                <w:iCs/>
                <w:sz w:val="22"/>
                <w:szCs w:val="22"/>
              </w:rPr>
            </w:pPr>
            <w:r w:rsidRPr="002D3214">
              <w:rPr>
                <w:rFonts w:ascii="Calibri Light" w:hAnsi="Calibri Light"/>
                <w:i/>
                <w:iCs/>
                <w:sz w:val="22"/>
                <w:szCs w:val="22"/>
              </w:rPr>
              <w:t>Dotyczy:</w:t>
            </w:r>
          </w:p>
        </w:tc>
        <w:tc>
          <w:tcPr>
            <w:tcW w:w="8774" w:type="dxa"/>
          </w:tcPr>
          <w:p w:rsidR="002C3CD3" w:rsidRPr="002D3214" w:rsidRDefault="002C3CD3" w:rsidP="00E250CB">
            <w:pPr>
              <w:spacing w:line="276" w:lineRule="auto"/>
              <w:jc w:val="both"/>
              <w:rPr>
                <w:rFonts w:ascii="Calibri Light" w:hAnsi="Calibri Light"/>
                <w:b/>
                <w:i/>
                <w:iCs/>
                <w:sz w:val="22"/>
                <w:szCs w:val="22"/>
              </w:rPr>
            </w:pPr>
            <w:r w:rsidRPr="002D3214">
              <w:rPr>
                <w:rFonts w:ascii="Calibri Light" w:hAnsi="Calibri Light"/>
                <w:b/>
                <w:i/>
                <w:iCs/>
                <w:sz w:val="22"/>
                <w:szCs w:val="22"/>
              </w:rPr>
              <w:t xml:space="preserve">umowy nr ………………………… na wykonanie robót budowlanych polegających na </w:t>
            </w:r>
            <w:r w:rsidRPr="002D3214">
              <w:rPr>
                <w:rFonts w:ascii="Calibri Light" w:hAnsi="Calibri Light"/>
                <w:b/>
                <w:i/>
                <w:sz w:val="22"/>
                <w:szCs w:val="22"/>
              </w:rPr>
              <w:t>………………………………………………………………………………………………….</w:t>
            </w:r>
          </w:p>
        </w:tc>
      </w:tr>
    </w:tbl>
    <w:p w:rsidR="002C3CD3" w:rsidRPr="002D3214" w:rsidRDefault="002C3CD3" w:rsidP="00E250CB">
      <w:pPr>
        <w:spacing w:line="276" w:lineRule="auto"/>
        <w:jc w:val="both"/>
        <w:rPr>
          <w:rFonts w:ascii="Calibri Light" w:hAnsi="Calibri Light"/>
          <w:b/>
          <w:bCs/>
          <w:sz w:val="22"/>
          <w:szCs w:val="22"/>
        </w:rPr>
      </w:pPr>
    </w:p>
    <w:p w:rsidR="002C3CD3" w:rsidRPr="002D3214" w:rsidRDefault="002C3CD3" w:rsidP="00E250CB">
      <w:pPr>
        <w:spacing w:line="276" w:lineRule="auto"/>
        <w:rPr>
          <w:rFonts w:ascii="Calibri Light" w:hAnsi="Calibri Light"/>
          <w:b/>
          <w:bCs/>
          <w:sz w:val="22"/>
          <w:szCs w:val="22"/>
        </w:rPr>
      </w:pPr>
    </w:p>
    <w:p w:rsidR="00056B40" w:rsidRPr="002D3214" w:rsidRDefault="002C3CD3" w:rsidP="00E250CB">
      <w:pPr>
        <w:spacing w:line="276" w:lineRule="auto"/>
        <w:ind w:firstLine="709"/>
        <w:jc w:val="both"/>
        <w:rPr>
          <w:rFonts w:ascii="Calibri Light" w:hAnsi="Calibri Light"/>
          <w:sz w:val="22"/>
          <w:szCs w:val="22"/>
        </w:rPr>
      </w:pPr>
      <w:r w:rsidRPr="002D3214">
        <w:rPr>
          <w:rFonts w:ascii="Calibri Light" w:hAnsi="Calibri Light"/>
          <w:sz w:val="22"/>
          <w:szCs w:val="22"/>
        </w:rPr>
        <w:t xml:space="preserve">Będąc należycie upoważnionym i reprezentując Podwykonawcę, tj. ……………….………. </w:t>
      </w:r>
      <w:r w:rsidRPr="002D3214">
        <w:rPr>
          <w:rFonts w:ascii="Calibri Light" w:hAnsi="Calibri Light"/>
          <w:sz w:val="22"/>
          <w:szCs w:val="22"/>
        </w:rPr>
        <w:br/>
        <w:t xml:space="preserve">z siedzibą w …………………, oświadczam, iż wymagalne wynagrodzenie należne Podwykonawcy z tytułu wykonania i odebrania przez …………..………. </w:t>
      </w:r>
      <w:r w:rsidRPr="001B6C97">
        <w:rPr>
          <w:rFonts w:ascii="Calibri Light" w:hAnsi="Calibri Light"/>
          <w:bCs/>
          <w:sz w:val="22"/>
          <w:szCs w:val="22"/>
        </w:rPr>
        <w:t>(</w:t>
      </w:r>
      <w:r w:rsidRPr="002D3214">
        <w:rPr>
          <w:rFonts w:ascii="Calibri Light" w:hAnsi="Calibri Light"/>
          <w:sz w:val="22"/>
          <w:szCs w:val="22"/>
        </w:rPr>
        <w:t xml:space="preserve">dalej: Wykonawca)przedmiotu umowy </w:t>
      </w:r>
      <w:r w:rsidRPr="002D3214">
        <w:rPr>
          <w:rFonts w:ascii="Calibri Light" w:hAnsi="Calibri Light"/>
          <w:sz w:val="22"/>
          <w:szCs w:val="22"/>
        </w:rPr>
        <w:br/>
        <w:t>nr ………………………. z dnia …………………………, (dalej: Umowa), zostało uregulowane przez Wykonawcę</w:t>
      </w:r>
      <w:r w:rsidR="00056B40" w:rsidRPr="002D3214">
        <w:rPr>
          <w:rFonts w:ascii="Calibri Light" w:hAnsi="Calibri Light"/>
          <w:sz w:val="22"/>
          <w:szCs w:val="22"/>
        </w:rPr>
        <w:t xml:space="preserve"> </w:t>
      </w:r>
      <w:r w:rsidRPr="002D3214">
        <w:rPr>
          <w:rFonts w:ascii="Calibri Light" w:hAnsi="Calibri Light"/>
          <w:sz w:val="22"/>
          <w:szCs w:val="22"/>
        </w:rPr>
        <w:t xml:space="preserve">w całości, zgodnie z postanowieniami Umowy </w:t>
      </w:r>
      <w:r w:rsidR="00056B40" w:rsidRPr="002D3214">
        <w:rPr>
          <w:rFonts w:ascii="Calibri Light" w:hAnsi="Calibri Light"/>
          <w:sz w:val="22"/>
          <w:szCs w:val="22"/>
        </w:rPr>
        <w:t xml:space="preserve">. </w:t>
      </w:r>
      <w:r w:rsidRPr="002D3214">
        <w:rPr>
          <w:rFonts w:ascii="Calibri Light" w:hAnsi="Calibri Light"/>
          <w:sz w:val="22"/>
          <w:szCs w:val="22"/>
        </w:rPr>
        <w:t>W związku z powyższym Zamawiający tj. Miasto Białystok nie posiada żadnych zobowiązań wobec Podwykonawcy</w:t>
      </w:r>
      <w:r w:rsidR="00056B40" w:rsidRPr="002D3214">
        <w:rPr>
          <w:rFonts w:ascii="Calibri Light" w:hAnsi="Calibri Light"/>
          <w:sz w:val="22"/>
          <w:szCs w:val="22"/>
        </w:rPr>
        <w:t>.</w:t>
      </w:r>
    </w:p>
    <w:p w:rsidR="002C3CD3" w:rsidRPr="002D3214" w:rsidRDefault="002C3CD3" w:rsidP="00E250CB">
      <w:pPr>
        <w:spacing w:line="276" w:lineRule="auto"/>
        <w:ind w:firstLine="709"/>
        <w:jc w:val="both"/>
        <w:rPr>
          <w:rFonts w:ascii="Calibri Light" w:hAnsi="Calibri Light"/>
          <w:sz w:val="22"/>
          <w:szCs w:val="22"/>
        </w:rPr>
      </w:pPr>
      <w:r w:rsidRPr="002D3214">
        <w:rPr>
          <w:rFonts w:ascii="Calibri Light" w:hAnsi="Calibri Light"/>
          <w:sz w:val="22"/>
          <w:szCs w:val="22"/>
        </w:rPr>
        <w:t>W załączeniu przekazuję podpisaną za zgodność z oryginałem kopię dowodu zapłaty wynagrodzenia przysługującego Podwykonawcy tytułem wystawionej faktury końcowej</w:t>
      </w:r>
      <w:r w:rsidRPr="002D3214">
        <w:rPr>
          <w:rFonts w:ascii="Calibri Light" w:hAnsi="Calibri Light"/>
          <w:sz w:val="22"/>
          <w:szCs w:val="22"/>
        </w:rPr>
        <w:br/>
        <w:t>(i ostatecznej) nr ………………… z dnia ………………… o wartości ………………………..</w:t>
      </w:r>
    </w:p>
    <w:p w:rsidR="002C3CD3" w:rsidRPr="002D3214" w:rsidRDefault="002C3CD3" w:rsidP="00E250CB">
      <w:pPr>
        <w:spacing w:line="276" w:lineRule="auto"/>
        <w:jc w:val="both"/>
        <w:rPr>
          <w:rFonts w:ascii="Calibri Light" w:hAnsi="Calibri Light"/>
          <w:sz w:val="22"/>
          <w:szCs w:val="22"/>
        </w:rPr>
      </w:pPr>
    </w:p>
    <w:p w:rsidR="002C3CD3" w:rsidRPr="002D3214" w:rsidRDefault="002C3CD3" w:rsidP="00E250CB">
      <w:pPr>
        <w:spacing w:line="276" w:lineRule="auto"/>
        <w:jc w:val="both"/>
        <w:rPr>
          <w:rFonts w:ascii="Calibri Light" w:hAnsi="Calibri Light"/>
          <w:sz w:val="22"/>
          <w:szCs w:val="22"/>
        </w:rPr>
      </w:pPr>
    </w:p>
    <w:p w:rsidR="002C3CD3" w:rsidRPr="002D3214" w:rsidRDefault="002C3CD3" w:rsidP="00E250CB">
      <w:pPr>
        <w:spacing w:line="276" w:lineRule="auto"/>
        <w:jc w:val="right"/>
        <w:rPr>
          <w:rFonts w:ascii="Calibri Light" w:hAnsi="Calibri Light"/>
          <w:sz w:val="22"/>
          <w:szCs w:val="22"/>
        </w:rPr>
      </w:pPr>
      <w:r w:rsidRPr="002D3214">
        <w:rPr>
          <w:rFonts w:ascii="Calibri Light" w:hAnsi="Calibri Light"/>
          <w:sz w:val="22"/>
          <w:szCs w:val="22"/>
        </w:rPr>
        <w:t>…………………..…………………..………..</w:t>
      </w:r>
    </w:p>
    <w:p w:rsidR="002C3CD3" w:rsidRPr="002D3214" w:rsidRDefault="002C3CD3" w:rsidP="00E250CB">
      <w:pPr>
        <w:spacing w:line="276" w:lineRule="auto"/>
        <w:jc w:val="right"/>
        <w:rPr>
          <w:rFonts w:ascii="Calibri Light" w:hAnsi="Calibri Light"/>
          <w:sz w:val="22"/>
          <w:szCs w:val="22"/>
        </w:rPr>
      </w:pPr>
      <w:r w:rsidRPr="002D3214">
        <w:rPr>
          <w:rFonts w:ascii="Calibri Light" w:hAnsi="Calibri Light"/>
          <w:sz w:val="22"/>
          <w:szCs w:val="22"/>
        </w:rPr>
        <w:t>(podpis i pieczęć Podwykonawcy)</w:t>
      </w:r>
    </w:p>
    <w:p w:rsidR="002C3CD3" w:rsidRPr="002D3214" w:rsidRDefault="002C3CD3" w:rsidP="00E250CB">
      <w:pPr>
        <w:pStyle w:val="Tekstpodstawowy"/>
        <w:tabs>
          <w:tab w:val="left" w:pos="1620"/>
        </w:tabs>
        <w:spacing w:line="276" w:lineRule="auto"/>
        <w:ind w:left="180"/>
        <w:rPr>
          <w:rFonts w:ascii="Calibri Light" w:hAnsi="Calibri Light"/>
          <w:sz w:val="22"/>
          <w:szCs w:val="22"/>
        </w:rPr>
      </w:pPr>
    </w:p>
    <w:p w:rsidR="002C3CD3" w:rsidRPr="002D3214" w:rsidRDefault="002C3CD3" w:rsidP="00E250CB">
      <w:pPr>
        <w:pStyle w:val="Tekstpodstawowy"/>
        <w:tabs>
          <w:tab w:val="left" w:pos="1620"/>
        </w:tabs>
        <w:spacing w:line="276" w:lineRule="auto"/>
        <w:ind w:left="180"/>
        <w:rPr>
          <w:rFonts w:ascii="Calibri Light" w:hAnsi="Calibri Light"/>
          <w:sz w:val="22"/>
          <w:szCs w:val="22"/>
        </w:rPr>
      </w:pPr>
    </w:p>
    <w:p w:rsidR="002C3CD3" w:rsidRPr="002D3214" w:rsidRDefault="002C3CD3" w:rsidP="00E250CB">
      <w:pPr>
        <w:spacing w:line="276" w:lineRule="auto"/>
        <w:contextualSpacing/>
        <w:rPr>
          <w:rFonts w:ascii="Calibri Light" w:hAnsi="Calibri Light"/>
          <w:sz w:val="22"/>
          <w:szCs w:val="22"/>
        </w:rPr>
      </w:pPr>
    </w:p>
    <w:p w:rsidR="0068572F" w:rsidRPr="002D3214" w:rsidRDefault="0068572F" w:rsidP="00E250CB">
      <w:pPr>
        <w:spacing w:line="276" w:lineRule="auto"/>
        <w:jc w:val="both"/>
        <w:rPr>
          <w:rFonts w:ascii="Calibri Light" w:hAnsi="Calibri Light"/>
          <w:sz w:val="22"/>
          <w:szCs w:val="22"/>
        </w:rPr>
      </w:pPr>
    </w:p>
    <w:sectPr w:rsidR="0068572F" w:rsidRPr="002D3214" w:rsidSect="002D3214">
      <w:footerReference w:type="default" r:id="rId8"/>
      <w:footnotePr>
        <w:numFmt w:val="chicago"/>
      </w:footnotePr>
      <w:pgSz w:w="11906" w:h="16838"/>
      <w:pgMar w:top="1440" w:right="1080" w:bottom="1440" w:left="1080"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F40535" w:rsidRDefault="00F40535">
      <w:r>
        <w:separator/>
      </w:r>
    </w:p>
  </w:endnote>
  <w:endnote w:type="continuationSeparator" w:id="0">
    <w:p w:rsidR="00F40535" w:rsidRDefault="00F4053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Light">
    <w:panose1 w:val="020F0302020204030204"/>
    <w:charset w:val="EE"/>
    <w:family w:val="swiss"/>
    <w:pitch w:val="variable"/>
    <w:sig w:usb0="A00002EF" w:usb1="4000207B" w:usb2="00000000" w:usb3="00000000" w:csb0="0000019F" w:csb1="00000000"/>
  </w:font>
  <w:font w:name="Times New Roman">
    <w:panose1 w:val="02020603050405020304"/>
    <w:charset w:val="EE"/>
    <w:family w:val="roman"/>
    <w:pitch w:val="variable"/>
    <w:sig w:usb0="E0002AFF" w:usb1="C0007841" w:usb2="00000009" w:usb3="00000000" w:csb0="000001FF" w:csb1="00000000"/>
  </w:font>
  <w:font w:name="Arial">
    <w:panose1 w:val="020B0604020202020204"/>
    <w:charset w:val="EE"/>
    <w:family w:val="swiss"/>
    <w:pitch w:val="variable"/>
    <w:sig w:usb0="E0002AFF" w:usb1="C0007843" w:usb2="00000009" w:usb3="00000000" w:csb0="000001FF" w:csb1="00000000"/>
  </w:font>
  <w:font w:name="Trebuchet MS">
    <w:panose1 w:val="020B0603020202020204"/>
    <w:charset w:val="EE"/>
    <w:family w:val="swiss"/>
    <w:pitch w:val="variable"/>
    <w:sig w:usb0="00000287" w:usb1="00000000" w:usb2="00000000" w:usb3="00000000" w:csb0="0000009F" w:csb1="00000000"/>
  </w:font>
  <w:font w:name="Calibri">
    <w:panose1 w:val="020F0502020204030204"/>
    <w:charset w:val="EE"/>
    <w:family w:val="swiss"/>
    <w:pitch w:val="variable"/>
    <w:sig w:usb0="E00002FF" w:usb1="4000ACFF" w:usb2="00000001" w:usb3="00000000" w:csb0="0000019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EE"/>
    <w:family w:val="roman"/>
    <w:pitch w:val="variable"/>
    <w:sig w:usb0="E00002FF" w:usb1="400004FF" w:usb2="00000000" w:usb3="00000000" w:csb0="0000019F" w:csb1="00000000"/>
  </w:font>
  <w:font w:name="Verdana">
    <w:panose1 w:val="020B0604030504040204"/>
    <w:charset w:val="EE"/>
    <w:family w:val="swiss"/>
    <w:pitch w:val="variable"/>
    <w:sig w:usb0="A10006FF" w:usb1="4000205B" w:usb2="00000010" w:usb3="00000000" w:csb0="0000019F" w:csb1="00000000"/>
  </w:font>
  <w:font w:name="Arial Unicode MS">
    <w:panose1 w:val="020B0604020202020204"/>
    <w:charset w:val="80"/>
    <w:family w:val="swiss"/>
    <w:pitch w:val="variable"/>
    <w:sig w:usb0="F7FFAFFF" w:usb1="E9DFFFFF" w:usb2="0000003F" w:usb3="00000000" w:csb0="003F01FF" w:csb1="00000000"/>
  </w:font>
  <w:font w:name="TTE17BBB10t00">
    <w:panose1 w:val="00000000000000000000"/>
    <w:charset w:val="00"/>
    <w:family w:val="roman"/>
    <w:notTrueType/>
    <w:pitch w:val="default"/>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40535" w:rsidRPr="001B1308" w:rsidRDefault="00F40535" w:rsidP="000A2687">
    <w:pPr>
      <w:pStyle w:val="Stopka"/>
      <w:framePr w:wrap="around" w:vAnchor="text" w:hAnchor="page" w:x="11017" w:y="381"/>
      <w:jc w:val="center"/>
      <w:rPr>
        <w:rStyle w:val="Numerstrony"/>
        <w:rFonts w:ascii="Calibri Light" w:hAnsi="Calibri Light"/>
        <w:b/>
        <w:sz w:val="18"/>
        <w:szCs w:val="20"/>
      </w:rPr>
    </w:pPr>
    <w:r w:rsidRPr="001B1308">
      <w:rPr>
        <w:rStyle w:val="Numerstrony"/>
        <w:rFonts w:ascii="Calibri Light" w:hAnsi="Calibri Light"/>
        <w:b/>
        <w:sz w:val="18"/>
        <w:szCs w:val="20"/>
      </w:rPr>
      <w:fldChar w:fldCharType="begin"/>
    </w:r>
    <w:r w:rsidRPr="001B1308">
      <w:rPr>
        <w:rStyle w:val="Numerstrony"/>
        <w:rFonts w:ascii="Calibri Light" w:hAnsi="Calibri Light"/>
        <w:b/>
        <w:sz w:val="18"/>
        <w:szCs w:val="20"/>
      </w:rPr>
      <w:instrText xml:space="preserve">PAGE  </w:instrText>
    </w:r>
    <w:r w:rsidRPr="001B1308">
      <w:rPr>
        <w:rStyle w:val="Numerstrony"/>
        <w:rFonts w:ascii="Calibri Light" w:hAnsi="Calibri Light"/>
        <w:b/>
        <w:sz w:val="18"/>
        <w:szCs w:val="20"/>
      </w:rPr>
      <w:fldChar w:fldCharType="separate"/>
    </w:r>
    <w:r w:rsidR="00A92D7F">
      <w:rPr>
        <w:rStyle w:val="Numerstrony"/>
        <w:rFonts w:ascii="Calibri Light" w:hAnsi="Calibri Light"/>
        <w:b/>
        <w:noProof/>
        <w:sz w:val="18"/>
        <w:szCs w:val="20"/>
      </w:rPr>
      <w:t>21</w:t>
    </w:r>
    <w:r w:rsidRPr="001B1308">
      <w:rPr>
        <w:rStyle w:val="Numerstrony"/>
        <w:rFonts w:ascii="Calibri Light" w:hAnsi="Calibri Light"/>
        <w:b/>
        <w:sz w:val="18"/>
        <w:szCs w:val="20"/>
      </w:rPr>
      <w:fldChar w:fldCharType="end"/>
    </w:r>
  </w:p>
  <w:p w:rsidR="00F40535" w:rsidRPr="002D3214" w:rsidRDefault="00F40535" w:rsidP="00991CA4">
    <w:pPr>
      <w:pStyle w:val="Nagwek"/>
      <w:pBdr>
        <w:top w:val="single" w:sz="4" w:space="1" w:color="auto"/>
      </w:pBdr>
      <w:ind w:left="284" w:right="26"/>
      <w:jc w:val="center"/>
      <w:rPr>
        <w:rFonts w:ascii="Calibri Light" w:hAnsi="Calibri Light"/>
        <w:i/>
        <w:sz w:val="20"/>
        <w:szCs w:val="20"/>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F40535" w:rsidRDefault="00F40535">
      <w:r>
        <w:separator/>
      </w:r>
    </w:p>
  </w:footnote>
  <w:footnote w:type="continuationSeparator" w:id="0">
    <w:p w:rsidR="00F40535" w:rsidRDefault="00F40535">
      <w:r>
        <w:continuationSeparator/>
      </w:r>
    </w:p>
  </w:footnote>
  <w:footnote w:id="1">
    <w:p w:rsidR="00F40535" w:rsidRPr="00353587" w:rsidRDefault="00F40535">
      <w:pPr>
        <w:pStyle w:val="Tekstprzypisudolnego"/>
        <w:rPr>
          <w:rFonts w:asciiTheme="minorHAnsi" w:hAnsiTheme="minorHAnsi"/>
          <w:color w:val="00B050"/>
        </w:rPr>
      </w:pPr>
      <w:r w:rsidRPr="00950D16">
        <w:rPr>
          <w:rStyle w:val="Odwoanieprzypisudolnego"/>
          <w:rFonts w:asciiTheme="minorHAnsi" w:hAnsiTheme="minorHAnsi"/>
        </w:rPr>
        <w:footnoteRef/>
      </w:r>
      <w:r w:rsidRPr="00950D16">
        <w:rPr>
          <w:rFonts w:asciiTheme="minorHAnsi" w:hAnsiTheme="minorHAnsi"/>
        </w:rPr>
        <w:t xml:space="preserve"> Dotyczy  osoby fizycznej prowadzącej działalność gospodarczą</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000004"/>
    <w:multiLevelType w:val="multilevel"/>
    <w:tmpl w:val="00000004"/>
    <w:name w:val="WW8Num4"/>
    <w:lvl w:ilvl="0">
      <w:start w:val="1"/>
      <w:numFmt w:val="decimal"/>
      <w:lvlText w:val="%1."/>
      <w:lvlJc w:val="left"/>
      <w:pPr>
        <w:tabs>
          <w:tab w:val="num" w:pos="786"/>
        </w:tabs>
        <w:ind w:left="786" w:hanging="360"/>
      </w:pPr>
      <w:rPr>
        <w:rFonts w:ascii="Calibri Light" w:hAnsi="Calibri Light" w:cs="Calibri Light"/>
        <w:b w:val="0"/>
        <w:color w:val="000000"/>
        <w:sz w:val="22"/>
        <w:szCs w:val="22"/>
      </w:rPr>
    </w:lvl>
    <w:lvl w:ilvl="1">
      <w:start w:val="1"/>
      <w:numFmt w:val="decimal"/>
      <w:lvlText w:val="%2."/>
      <w:lvlJc w:val="left"/>
      <w:pPr>
        <w:tabs>
          <w:tab w:val="num" w:pos="1440"/>
        </w:tabs>
        <w:ind w:left="1440" w:hanging="360"/>
      </w:pPr>
      <w:rPr>
        <w:rFonts w:ascii="Calibri Light" w:hAnsi="Calibri Light" w:cs="Calibri Light"/>
        <w:color w:val="000000"/>
        <w:sz w:val="22"/>
        <w:szCs w:val="22"/>
      </w:rPr>
    </w:lvl>
    <w:lvl w:ilvl="2">
      <w:start w:val="1"/>
      <w:numFmt w:val="decimal"/>
      <w:lvlText w:val="%2.%3."/>
      <w:lvlJc w:val="left"/>
      <w:pPr>
        <w:tabs>
          <w:tab w:val="num" w:pos="2160"/>
        </w:tabs>
        <w:ind w:left="2160" w:hanging="360"/>
      </w:pPr>
    </w:lvl>
    <w:lvl w:ilvl="3">
      <w:start w:val="1"/>
      <w:numFmt w:val="decimal"/>
      <w:lvlText w:val="%2.%3.%4."/>
      <w:lvlJc w:val="left"/>
      <w:pPr>
        <w:tabs>
          <w:tab w:val="num" w:pos="2880"/>
        </w:tabs>
        <w:ind w:left="2880" w:hanging="360"/>
      </w:pPr>
    </w:lvl>
    <w:lvl w:ilvl="4">
      <w:start w:val="1"/>
      <w:numFmt w:val="decimal"/>
      <w:lvlText w:val="%2.%3.%4.%5."/>
      <w:lvlJc w:val="left"/>
      <w:pPr>
        <w:tabs>
          <w:tab w:val="num" w:pos="3600"/>
        </w:tabs>
        <w:ind w:left="3600" w:hanging="360"/>
      </w:pPr>
    </w:lvl>
    <w:lvl w:ilvl="5">
      <w:start w:val="1"/>
      <w:numFmt w:val="decimal"/>
      <w:lvlText w:val="%2.%3.%4.%5.%6."/>
      <w:lvlJc w:val="left"/>
      <w:pPr>
        <w:tabs>
          <w:tab w:val="num" w:pos="4320"/>
        </w:tabs>
        <w:ind w:left="4320" w:hanging="360"/>
      </w:pPr>
    </w:lvl>
    <w:lvl w:ilvl="6">
      <w:start w:val="1"/>
      <w:numFmt w:val="decimal"/>
      <w:lvlText w:val="%2.%3.%4.%5.%6.%7."/>
      <w:lvlJc w:val="left"/>
      <w:pPr>
        <w:tabs>
          <w:tab w:val="num" w:pos="5040"/>
        </w:tabs>
        <w:ind w:left="5040" w:hanging="360"/>
      </w:pPr>
    </w:lvl>
    <w:lvl w:ilvl="7">
      <w:start w:val="1"/>
      <w:numFmt w:val="decimal"/>
      <w:lvlText w:val="%2.%3.%4.%5.%6.%7.%8."/>
      <w:lvlJc w:val="left"/>
      <w:pPr>
        <w:tabs>
          <w:tab w:val="num" w:pos="5760"/>
        </w:tabs>
        <w:ind w:left="5760" w:hanging="360"/>
      </w:pPr>
    </w:lvl>
    <w:lvl w:ilvl="8">
      <w:start w:val="1"/>
      <w:numFmt w:val="decimal"/>
      <w:lvlText w:val="%2.%3.%4.%5.%6.%7.%8.%9."/>
      <w:lvlJc w:val="left"/>
      <w:pPr>
        <w:tabs>
          <w:tab w:val="num" w:pos="6480"/>
        </w:tabs>
        <w:ind w:left="6480" w:hanging="360"/>
      </w:pPr>
    </w:lvl>
  </w:abstractNum>
  <w:abstractNum w:abstractNumId="1" w15:restartNumberingAfterBreak="0">
    <w:nsid w:val="00000008"/>
    <w:multiLevelType w:val="multilevel"/>
    <w:tmpl w:val="352071D2"/>
    <w:name w:val="WW8Num8"/>
    <w:lvl w:ilvl="0">
      <w:start w:val="1"/>
      <w:numFmt w:val="decimal"/>
      <w:lvlText w:val="%1."/>
      <w:lvlJc w:val="left"/>
      <w:pPr>
        <w:tabs>
          <w:tab w:val="num" w:pos="360"/>
        </w:tabs>
        <w:ind w:left="360" w:hanging="360"/>
      </w:pPr>
      <w:rPr>
        <w:rFonts w:ascii="Calibri Light" w:hAnsi="Calibri Light" w:cs="Calibri Light"/>
        <w:b w:val="0"/>
        <w:strike w:val="0"/>
        <w:dstrike w:val="0"/>
        <w:color w:val="00B0F0"/>
        <w:sz w:val="22"/>
        <w:szCs w:val="22"/>
      </w:rPr>
    </w:lvl>
    <w:lvl w:ilvl="1">
      <w:start w:val="1"/>
      <w:numFmt w:val="decimal"/>
      <w:lvlText w:val="%2)"/>
      <w:lvlJc w:val="left"/>
      <w:pPr>
        <w:tabs>
          <w:tab w:val="num" w:pos="1440"/>
        </w:tabs>
        <w:ind w:left="1440" w:hanging="360"/>
      </w:pPr>
      <w:rPr>
        <w:rFonts w:ascii="Calibri Light" w:eastAsia="Times New Roman" w:hAnsi="Calibri Light" w:cs="Times New Roman"/>
        <w:strike w:val="0"/>
        <w:color w:val="00000A"/>
        <w:sz w:val="22"/>
        <w:szCs w:val="22"/>
      </w:rPr>
    </w:lvl>
    <w:lvl w:ilvl="2">
      <w:start w:val="1"/>
      <w:numFmt w:val="lowerRoman"/>
      <w:lvlText w:val="%2.%3."/>
      <w:lvlJc w:val="right"/>
      <w:pPr>
        <w:tabs>
          <w:tab w:val="num" w:pos="2160"/>
        </w:tabs>
        <w:ind w:left="2160" w:hanging="180"/>
      </w:pPr>
    </w:lvl>
    <w:lvl w:ilvl="3">
      <w:start w:val="8"/>
      <w:numFmt w:val="decimal"/>
      <w:lvlText w:val="%2.%3.%4"/>
      <w:lvlJc w:val="left"/>
      <w:pPr>
        <w:tabs>
          <w:tab w:val="num" w:pos="0"/>
        </w:tabs>
        <w:ind w:left="2880" w:hanging="360"/>
      </w:pPr>
      <w:rPr>
        <w:b w:val="0"/>
      </w:rPr>
    </w:lvl>
    <w:lvl w:ilvl="4">
      <w:start w:val="1"/>
      <w:numFmt w:val="lowerLetter"/>
      <w:lvlText w:val="%2.%3.%4.%5."/>
      <w:lvlJc w:val="left"/>
      <w:pPr>
        <w:tabs>
          <w:tab w:val="num" w:pos="3600"/>
        </w:tabs>
        <w:ind w:left="3600" w:hanging="360"/>
      </w:pPr>
    </w:lvl>
    <w:lvl w:ilvl="5">
      <w:start w:val="1"/>
      <w:numFmt w:val="lowerRoman"/>
      <w:lvlText w:val="%2.%3.%4.%5.%6."/>
      <w:lvlJc w:val="right"/>
      <w:pPr>
        <w:tabs>
          <w:tab w:val="num" w:pos="4320"/>
        </w:tabs>
        <w:ind w:left="4320" w:hanging="180"/>
      </w:pPr>
    </w:lvl>
    <w:lvl w:ilvl="6">
      <w:start w:val="1"/>
      <w:numFmt w:val="decimal"/>
      <w:lvlText w:val="%2.%3.%4.%5.%6.%7."/>
      <w:lvlJc w:val="left"/>
      <w:pPr>
        <w:tabs>
          <w:tab w:val="num" w:pos="5040"/>
        </w:tabs>
        <w:ind w:left="5040" w:hanging="360"/>
      </w:pPr>
    </w:lvl>
    <w:lvl w:ilvl="7">
      <w:start w:val="1"/>
      <w:numFmt w:val="lowerLetter"/>
      <w:lvlText w:val="%2.%3.%4.%5.%6.%7.%8."/>
      <w:lvlJc w:val="left"/>
      <w:pPr>
        <w:tabs>
          <w:tab w:val="num" w:pos="5760"/>
        </w:tabs>
        <w:ind w:left="5760" w:hanging="360"/>
      </w:pPr>
    </w:lvl>
    <w:lvl w:ilvl="8">
      <w:start w:val="1"/>
      <w:numFmt w:val="lowerRoman"/>
      <w:lvlText w:val="%2.%3.%4.%5.%6.%7.%8.%9."/>
      <w:lvlJc w:val="right"/>
      <w:pPr>
        <w:tabs>
          <w:tab w:val="num" w:pos="6480"/>
        </w:tabs>
        <w:ind w:left="6480" w:hanging="180"/>
      </w:pPr>
    </w:lvl>
  </w:abstractNum>
  <w:abstractNum w:abstractNumId="2" w15:restartNumberingAfterBreak="0">
    <w:nsid w:val="00000009"/>
    <w:multiLevelType w:val="multilevel"/>
    <w:tmpl w:val="00000009"/>
    <w:name w:val="WW8Num9"/>
    <w:lvl w:ilvl="0">
      <w:start w:val="1"/>
      <w:numFmt w:val="decimal"/>
      <w:lvlText w:val="%1)"/>
      <w:lvlJc w:val="left"/>
      <w:pPr>
        <w:tabs>
          <w:tab w:val="num" w:pos="720"/>
        </w:tabs>
        <w:ind w:left="720" w:hanging="360"/>
      </w:pPr>
      <w:rPr>
        <w:rFonts w:ascii="Calibri Light" w:hAnsi="Calibri Light" w:cs="Calibri Light"/>
        <w:b w:val="0"/>
        <w:strike w:val="0"/>
        <w:dstrike w:val="0"/>
        <w:color w:val="00000A"/>
        <w:sz w:val="22"/>
        <w:szCs w:val="22"/>
      </w:rPr>
    </w:lvl>
    <w:lvl w:ilvl="1">
      <w:start w:val="1"/>
      <w:numFmt w:val="lowerLetter"/>
      <w:lvlText w:val="%2."/>
      <w:lvlJc w:val="left"/>
      <w:pPr>
        <w:tabs>
          <w:tab w:val="num" w:pos="0"/>
        </w:tabs>
        <w:ind w:left="1800" w:hanging="360"/>
      </w:pPr>
    </w:lvl>
    <w:lvl w:ilvl="2">
      <w:start w:val="1"/>
      <w:numFmt w:val="lowerRoman"/>
      <w:lvlText w:val="%2.%3."/>
      <w:lvlJc w:val="right"/>
      <w:pPr>
        <w:tabs>
          <w:tab w:val="num" w:pos="0"/>
        </w:tabs>
        <w:ind w:left="2520" w:hanging="180"/>
      </w:pPr>
    </w:lvl>
    <w:lvl w:ilvl="3">
      <w:start w:val="1"/>
      <w:numFmt w:val="decimal"/>
      <w:lvlText w:val="%2.%3.%4."/>
      <w:lvlJc w:val="left"/>
      <w:pPr>
        <w:tabs>
          <w:tab w:val="num" w:pos="0"/>
        </w:tabs>
        <w:ind w:left="3240" w:hanging="360"/>
      </w:pPr>
    </w:lvl>
    <w:lvl w:ilvl="4">
      <w:start w:val="1"/>
      <w:numFmt w:val="lowerLetter"/>
      <w:lvlText w:val="%2.%3.%4.%5."/>
      <w:lvlJc w:val="left"/>
      <w:pPr>
        <w:tabs>
          <w:tab w:val="num" w:pos="0"/>
        </w:tabs>
        <w:ind w:left="3960" w:hanging="360"/>
      </w:pPr>
    </w:lvl>
    <w:lvl w:ilvl="5">
      <w:start w:val="1"/>
      <w:numFmt w:val="lowerRoman"/>
      <w:lvlText w:val="%2.%3.%4.%5.%6."/>
      <w:lvlJc w:val="right"/>
      <w:pPr>
        <w:tabs>
          <w:tab w:val="num" w:pos="0"/>
        </w:tabs>
        <w:ind w:left="4680" w:hanging="180"/>
      </w:pPr>
    </w:lvl>
    <w:lvl w:ilvl="6">
      <w:start w:val="1"/>
      <w:numFmt w:val="decimal"/>
      <w:lvlText w:val="%2.%3.%4.%5.%6.%7."/>
      <w:lvlJc w:val="left"/>
      <w:pPr>
        <w:tabs>
          <w:tab w:val="num" w:pos="0"/>
        </w:tabs>
        <w:ind w:left="5400" w:hanging="360"/>
      </w:pPr>
    </w:lvl>
    <w:lvl w:ilvl="7">
      <w:start w:val="1"/>
      <w:numFmt w:val="lowerLetter"/>
      <w:lvlText w:val="%2.%3.%4.%5.%6.%7.%8."/>
      <w:lvlJc w:val="left"/>
      <w:pPr>
        <w:tabs>
          <w:tab w:val="num" w:pos="0"/>
        </w:tabs>
        <w:ind w:left="6120" w:hanging="360"/>
      </w:pPr>
    </w:lvl>
    <w:lvl w:ilvl="8">
      <w:start w:val="1"/>
      <w:numFmt w:val="lowerRoman"/>
      <w:lvlText w:val="%2.%3.%4.%5.%6.%7.%8.%9."/>
      <w:lvlJc w:val="right"/>
      <w:pPr>
        <w:tabs>
          <w:tab w:val="num" w:pos="0"/>
        </w:tabs>
        <w:ind w:left="6840" w:hanging="180"/>
      </w:pPr>
    </w:lvl>
  </w:abstractNum>
  <w:abstractNum w:abstractNumId="3" w15:restartNumberingAfterBreak="0">
    <w:nsid w:val="00000012"/>
    <w:multiLevelType w:val="singleLevel"/>
    <w:tmpl w:val="A55C5DF2"/>
    <w:name w:val="WW8Num18"/>
    <w:lvl w:ilvl="0">
      <w:start w:val="1"/>
      <w:numFmt w:val="decimal"/>
      <w:lvlText w:val="%1)"/>
      <w:lvlJc w:val="left"/>
      <w:pPr>
        <w:tabs>
          <w:tab w:val="num" w:pos="720"/>
        </w:tabs>
        <w:ind w:left="720" w:hanging="360"/>
      </w:pPr>
      <w:rPr>
        <w:rFonts w:ascii="Times New Roman" w:eastAsia="Times New Roman" w:hAnsi="Times New Roman" w:cs="Times New Roman" w:hint="default"/>
        <w:b w:val="0"/>
        <w:i w:val="0"/>
        <w:strike w:val="0"/>
      </w:rPr>
    </w:lvl>
  </w:abstractNum>
  <w:abstractNum w:abstractNumId="4" w15:restartNumberingAfterBreak="0">
    <w:nsid w:val="00000014"/>
    <w:multiLevelType w:val="singleLevel"/>
    <w:tmpl w:val="3564A888"/>
    <w:name w:val="WW8Num22"/>
    <w:lvl w:ilvl="0">
      <w:start w:val="1"/>
      <w:numFmt w:val="decimal"/>
      <w:lvlText w:val="%1."/>
      <w:lvlJc w:val="left"/>
      <w:pPr>
        <w:tabs>
          <w:tab w:val="num" w:pos="360"/>
        </w:tabs>
        <w:ind w:left="360" w:hanging="360"/>
      </w:pPr>
      <w:rPr>
        <w:rFonts w:cs="Times New Roman"/>
        <w:i w:val="0"/>
        <w:color w:val="auto"/>
      </w:rPr>
    </w:lvl>
  </w:abstractNum>
  <w:abstractNum w:abstractNumId="5" w15:restartNumberingAfterBreak="0">
    <w:nsid w:val="00000016"/>
    <w:multiLevelType w:val="singleLevel"/>
    <w:tmpl w:val="00000016"/>
    <w:name w:val="WW8Num24"/>
    <w:lvl w:ilvl="0">
      <w:start w:val="1"/>
      <w:numFmt w:val="decimal"/>
      <w:lvlText w:val="%1."/>
      <w:lvlJc w:val="left"/>
      <w:pPr>
        <w:tabs>
          <w:tab w:val="num" w:pos="360"/>
        </w:tabs>
        <w:ind w:left="360" w:hanging="360"/>
      </w:pPr>
      <w:rPr>
        <w:rFonts w:cs="Times New Roman"/>
      </w:rPr>
    </w:lvl>
  </w:abstractNum>
  <w:abstractNum w:abstractNumId="6" w15:restartNumberingAfterBreak="0">
    <w:nsid w:val="0000001C"/>
    <w:multiLevelType w:val="singleLevel"/>
    <w:tmpl w:val="630E97F4"/>
    <w:lvl w:ilvl="0">
      <w:start w:val="1"/>
      <w:numFmt w:val="lowerLetter"/>
      <w:lvlText w:val="%1)"/>
      <w:lvlJc w:val="left"/>
      <w:pPr>
        <w:ind w:left="720" w:hanging="360"/>
      </w:pPr>
      <w:rPr>
        <w:b w:val="0"/>
        <w:i w:val="0"/>
        <w:color w:val="auto"/>
        <w:sz w:val="22"/>
        <w:szCs w:val="22"/>
      </w:rPr>
    </w:lvl>
  </w:abstractNum>
  <w:abstractNum w:abstractNumId="7" w15:restartNumberingAfterBreak="0">
    <w:nsid w:val="0000001E"/>
    <w:multiLevelType w:val="multilevel"/>
    <w:tmpl w:val="0000001E"/>
    <w:name w:val="WW8Num33"/>
    <w:lvl w:ilvl="0">
      <w:start w:val="1"/>
      <w:numFmt w:val="decimal"/>
      <w:lvlText w:val="%1)"/>
      <w:lvlJc w:val="left"/>
      <w:pPr>
        <w:tabs>
          <w:tab w:val="num" w:pos="786"/>
        </w:tabs>
        <w:ind w:left="786" w:hanging="360"/>
      </w:pPr>
    </w:lvl>
    <w:lvl w:ilvl="1">
      <w:start w:val="1"/>
      <w:numFmt w:val="lowerLetter"/>
      <w:lvlText w:val="%2)"/>
      <w:lvlJc w:val="left"/>
      <w:pPr>
        <w:tabs>
          <w:tab w:val="num" w:pos="1800"/>
        </w:tabs>
        <w:ind w:left="180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8" w15:restartNumberingAfterBreak="0">
    <w:nsid w:val="0000001F"/>
    <w:multiLevelType w:val="multilevel"/>
    <w:tmpl w:val="40BAA5CA"/>
    <w:name w:val="WW8Num31"/>
    <w:lvl w:ilvl="0">
      <w:start w:val="1"/>
      <w:numFmt w:val="decimal"/>
      <w:lvlText w:val="%1)"/>
      <w:lvlJc w:val="left"/>
      <w:pPr>
        <w:tabs>
          <w:tab w:val="num" w:pos="0"/>
        </w:tabs>
        <w:ind w:left="720" w:hanging="360"/>
      </w:pPr>
      <w:rPr>
        <w:color w:val="auto"/>
        <w:kern w:val="24"/>
      </w:rPr>
    </w:lvl>
    <w:lvl w:ilvl="1">
      <w:start w:val="1"/>
      <w:numFmt w:val="lowerLetter"/>
      <w:lvlText w:val="%2."/>
      <w:lvlJc w:val="left"/>
      <w:pPr>
        <w:tabs>
          <w:tab w:val="num" w:pos="0"/>
        </w:tabs>
        <w:ind w:left="1440" w:hanging="360"/>
      </w:pPr>
    </w:lvl>
    <w:lvl w:ilvl="2">
      <w:start w:val="1"/>
      <w:numFmt w:val="lowerRoman"/>
      <w:lvlText w:val="%2.%3."/>
      <w:lvlJc w:val="right"/>
      <w:pPr>
        <w:tabs>
          <w:tab w:val="num" w:pos="0"/>
        </w:tabs>
        <w:ind w:left="2160" w:hanging="180"/>
      </w:pPr>
    </w:lvl>
    <w:lvl w:ilvl="3">
      <w:start w:val="1"/>
      <w:numFmt w:val="decimal"/>
      <w:lvlText w:val="%2.%3.%4."/>
      <w:lvlJc w:val="left"/>
      <w:pPr>
        <w:tabs>
          <w:tab w:val="num" w:pos="0"/>
        </w:tabs>
        <w:ind w:left="2880" w:hanging="360"/>
      </w:pPr>
    </w:lvl>
    <w:lvl w:ilvl="4">
      <w:start w:val="1"/>
      <w:numFmt w:val="lowerLetter"/>
      <w:lvlText w:val="%2.%3.%4.%5."/>
      <w:lvlJc w:val="left"/>
      <w:pPr>
        <w:tabs>
          <w:tab w:val="num" w:pos="0"/>
        </w:tabs>
        <w:ind w:left="3600" w:hanging="360"/>
      </w:pPr>
    </w:lvl>
    <w:lvl w:ilvl="5">
      <w:start w:val="1"/>
      <w:numFmt w:val="lowerRoman"/>
      <w:lvlText w:val="%2.%3.%4.%5.%6."/>
      <w:lvlJc w:val="right"/>
      <w:pPr>
        <w:tabs>
          <w:tab w:val="num" w:pos="0"/>
        </w:tabs>
        <w:ind w:left="4320" w:hanging="180"/>
      </w:pPr>
    </w:lvl>
    <w:lvl w:ilvl="6">
      <w:start w:val="1"/>
      <w:numFmt w:val="decimal"/>
      <w:lvlText w:val="%2.%3.%4.%5.%6.%7."/>
      <w:lvlJc w:val="left"/>
      <w:pPr>
        <w:tabs>
          <w:tab w:val="num" w:pos="0"/>
        </w:tabs>
        <w:ind w:left="5040" w:hanging="360"/>
      </w:pPr>
    </w:lvl>
    <w:lvl w:ilvl="7">
      <w:start w:val="1"/>
      <w:numFmt w:val="lowerLetter"/>
      <w:lvlText w:val="%2.%3.%4.%5.%6.%7.%8."/>
      <w:lvlJc w:val="left"/>
      <w:pPr>
        <w:tabs>
          <w:tab w:val="num" w:pos="0"/>
        </w:tabs>
        <w:ind w:left="5760" w:hanging="360"/>
      </w:pPr>
    </w:lvl>
    <w:lvl w:ilvl="8">
      <w:start w:val="1"/>
      <w:numFmt w:val="lowerRoman"/>
      <w:lvlText w:val="%2.%3.%4.%5.%6.%7.%8.%9."/>
      <w:lvlJc w:val="right"/>
      <w:pPr>
        <w:tabs>
          <w:tab w:val="num" w:pos="0"/>
        </w:tabs>
        <w:ind w:left="6480" w:hanging="180"/>
      </w:pPr>
    </w:lvl>
  </w:abstractNum>
  <w:abstractNum w:abstractNumId="9" w15:restartNumberingAfterBreak="0">
    <w:nsid w:val="00000020"/>
    <w:multiLevelType w:val="multilevel"/>
    <w:tmpl w:val="90904C98"/>
    <w:name w:val="WW8Num32"/>
    <w:lvl w:ilvl="0">
      <w:start w:val="1"/>
      <w:numFmt w:val="decimal"/>
      <w:lvlText w:val="%1)"/>
      <w:lvlJc w:val="left"/>
      <w:pPr>
        <w:tabs>
          <w:tab w:val="num" w:pos="0"/>
        </w:tabs>
        <w:ind w:left="720" w:hanging="360"/>
      </w:pPr>
      <w:rPr>
        <w:rFonts w:ascii="Calibri Light" w:hAnsi="Calibri Light" w:cs="Times New Roman" w:hint="default"/>
      </w:rPr>
    </w:lvl>
    <w:lvl w:ilvl="1">
      <w:start w:val="1"/>
      <w:numFmt w:val="lowerLetter"/>
      <w:lvlText w:val="%2."/>
      <w:lvlJc w:val="left"/>
      <w:pPr>
        <w:tabs>
          <w:tab w:val="num" w:pos="0"/>
        </w:tabs>
        <w:ind w:left="1440" w:hanging="360"/>
      </w:pPr>
    </w:lvl>
    <w:lvl w:ilvl="2">
      <w:start w:val="1"/>
      <w:numFmt w:val="lowerRoman"/>
      <w:lvlText w:val="%2.%3."/>
      <w:lvlJc w:val="right"/>
      <w:pPr>
        <w:tabs>
          <w:tab w:val="num" w:pos="0"/>
        </w:tabs>
        <w:ind w:left="2160" w:hanging="180"/>
      </w:pPr>
    </w:lvl>
    <w:lvl w:ilvl="3">
      <w:start w:val="1"/>
      <w:numFmt w:val="decimal"/>
      <w:lvlText w:val="%2.%3.%4."/>
      <w:lvlJc w:val="left"/>
      <w:pPr>
        <w:tabs>
          <w:tab w:val="num" w:pos="0"/>
        </w:tabs>
        <w:ind w:left="2880" w:hanging="360"/>
      </w:pPr>
    </w:lvl>
    <w:lvl w:ilvl="4">
      <w:start w:val="1"/>
      <w:numFmt w:val="lowerLetter"/>
      <w:lvlText w:val="%2.%3.%4.%5."/>
      <w:lvlJc w:val="left"/>
      <w:pPr>
        <w:tabs>
          <w:tab w:val="num" w:pos="0"/>
        </w:tabs>
        <w:ind w:left="3600" w:hanging="360"/>
      </w:pPr>
    </w:lvl>
    <w:lvl w:ilvl="5">
      <w:start w:val="1"/>
      <w:numFmt w:val="lowerRoman"/>
      <w:lvlText w:val="%2.%3.%4.%5.%6."/>
      <w:lvlJc w:val="right"/>
      <w:pPr>
        <w:tabs>
          <w:tab w:val="num" w:pos="0"/>
        </w:tabs>
        <w:ind w:left="4320" w:hanging="180"/>
      </w:pPr>
    </w:lvl>
    <w:lvl w:ilvl="6">
      <w:start w:val="1"/>
      <w:numFmt w:val="decimal"/>
      <w:lvlText w:val="%2.%3.%4.%5.%6.%7."/>
      <w:lvlJc w:val="left"/>
      <w:pPr>
        <w:tabs>
          <w:tab w:val="num" w:pos="0"/>
        </w:tabs>
        <w:ind w:left="5040" w:hanging="360"/>
      </w:pPr>
    </w:lvl>
    <w:lvl w:ilvl="7">
      <w:start w:val="1"/>
      <w:numFmt w:val="lowerLetter"/>
      <w:lvlText w:val="%2.%3.%4.%5.%6.%7.%8."/>
      <w:lvlJc w:val="left"/>
      <w:pPr>
        <w:tabs>
          <w:tab w:val="num" w:pos="0"/>
        </w:tabs>
        <w:ind w:left="5760" w:hanging="360"/>
      </w:pPr>
    </w:lvl>
    <w:lvl w:ilvl="8">
      <w:start w:val="1"/>
      <w:numFmt w:val="lowerRoman"/>
      <w:lvlText w:val="%2.%3.%4.%5.%6.%7.%8.%9."/>
      <w:lvlJc w:val="right"/>
      <w:pPr>
        <w:tabs>
          <w:tab w:val="num" w:pos="0"/>
        </w:tabs>
        <w:ind w:left="6480" w:hanging="180"/>
      </w:pPr>
    </w:lvl>
  </w:abstractNum>
  <w:abstractNum w:abstractNumId="10" w15:restartNumberingAfterBreak="0">
    <w:nsid w:val="00000023"/>
    <w:multiLevelType w:val="multilevel"/>
    <w:tmpl w:val="00000023"/>
    <w:name w:val="WW8Num40"/>
    <w:lvl w:ilvl="0">
      <w:start w:val="1"/>
      <w:numFmt w:val="decimal"/>
      <w:lvlText w:val="%1."/>
      <w:lvlJc w:val="left"/>
      <w:pPr>
        <w:tabs>
          <w:tab w:val="num" w:pos="720"/>
        </w:tabs>
        <w:ind w:left="720" w:hanging="360"/>
      </w:pPr>
      <w:rPr>
        <w:rFonts w:cs="Times New Roman"/>
        <w:color w:val="000000"/>
      </w:rPr>
    </w:lvl>
    <w:lvl w:ilvl="1">
      <w:start w:val="1"/>
      <w:numFmt w:val="decimal"/>
      <w:lvlText w:val="%2."/>
      <w:lvlJc w:val="left"/>
      <w:pPr>
        <w:tabs>
          <w:tab w:val="num" w:pos="1440"/>
        </w:tabs>
        <w:ind w:left="1440" w:hanging="360"/>
      </w:pPr>
      <w:rPr>
        <w:rFonts w:cs="Times New Roman"/>
      </w:rPr>
    </w:lvl>
    <w:lvl w:ilvl="2">
      <w:start w:val="1"/>
      <w:numFmt w:val="decimal"/>
      <w:lvlText w:val="%3."/>
      <w:lvlJc w:val="left"/>
      <w:pPr>
        <w:tabs>
          <w:tab w:val="num" w:pos="2160"/>
        </w:tabs>
        <w:ind w:left="2160" w:hanging="360"/>
      </w:pPr>
      <w:rPr>
        <w:rFonts w:cs="Times New Roman"/>
      </w:rPr>
    </w:lvl>
    <w:lvl w:ilvl="3">
      <w:start w:val="1"/>
      <w:numFmt w:val="decimal"/>
      <w:lvlText w:val="%4."/>
      <w:lvlJc w:val="left"/>
      <w:pPr>
        <w:tabs>
          <w:tab w:val="num" w:pos="2880"/>
        </w:tabs>
        <w:ind w:left="2880" w:hanging="360"/>
      </w:pPr>
      <w:rPr>
        <w:rFonts w:cs="Times New Roman"/>
      </w:rPr>
    </w:lvl>
    <w:lvl w:ilvl="4">
      <w:start w:val="1"/>
      <w:numFmt w:val="decimal"/>
      <w:lvlText w:val="%5."/>
      <w:lvlJc w:val="left"/>
      <w:pPr>
        <w:tabs>
          <w:tab w:val="num" w:pos="3600"/>
        </w:tabs>
        <w:ind w:left="3600" w:hanging="360"/>
      </w:pPr>
      <w:rPr>
        <w:rFonts w:cs="Times New Roman"/>
      </w:rPr>
    </w:lvl>
    <w:lvl w:ilvl="5">
      <w:start w:val="1"/>
      <w:numFmt w:val="decimal"/>
      <w:lvlText w:val="%6."/>
      <w:lvlJc w:val="left"/>
      <w:pPr>
        <w:tabs>
          <w:tab w:val="num" w:pos="4320"/>
        </w:tabs>
        <w:ind w:left="4320" w:hanging="360"/>
      </w:pPr>
      <w:rPr>
        <w:rFonts w:cs="Times New Roman"/>
      </w:rPr>
    </w:lvl>
    <w:lvl w:ilvl="6">
      <w:start w:val="1"/>
      <w:numFmt w:val="decimal"/>
      <w:lvlText w:val="%7."/>
      <w:lvlJc w:val="left"/>
      <w:pPr>
        <w:tabs>
          <w:tab w:val="num" w:pos="5040"/>
        </w:tabs>
        <w:ind w:left="5040" w:hanging="360"/>
      </w:pPr>
      <w:rPr>
        <w:rFonts w:cs="Times New Roman"/>
      </w:rPr>
    </w:lvl>
    <w:lvl w:ilvl="7">
      <w:start w:val="1"/>
      <w:numFmt w:val="decimal"/>
      <w:lvlText w:val="%8."/>
      <w:lvlJc w:val="left"/>
      <w:pPr>
        <w:tabs>
          <w:tab w:val="num" w:pos="5760"/>
        </w:tabs>
        <w:ind w:left="5760" w:hanging="360"/>
      </w:pPr>
      <w:rPr>
        <w:rFonts w:cs="Times New Roman"/>
      </w:rPr>
    </w:lvl>
    <w:lvl w:ilvl="8">
      <w:start w:val="1"/>
      <w:numFmt w:val="decimal"/>
      <w:lvlText w:val="%9."/>
      <w:lvlJc w:val="left"/>
      <w:pPr>
        <w:tabs>
          <w:tab w:val="num" w:pos="6480"/>
        </w:tabs>
        <w:ind w:left="6480" w:hanging="360"/>
      </w:pPr>
      <w:rPr>
        <w:rFonts w:cs="Times New Roman"/>
      </w:rPr>
    </w:lvl>
  </w:abstractNum>
  <w:abstractNum w:abstractNumId="11" w15:restartNumberingAfterBreak="0">
    <w:nsid w:val="00000024"/>
    <w:multiLevelType w:val="multilevel"/>
    <w:tmpl w:val="2F30BF58"/>
    <w:name w:val="WW8Num36"/>
    <w:lvl w:ilvl="0">
      <w:start w:val="1"/>
      <w:numFmt w:val="decimal"/>
      <w:lvlText w:val="%1."/>
      <w:lvlJc w:val="left"/>
      <w:pPr>
        <w:tabs>
          <w:tab w:val="num" w:pos="0"/>
        </w:tabs>
        <w:ind w:left="360" w:hanging="360"/>
      </w:pPr>
      <w:rPr>
        <w:strike w:val="0"/>
        <w:color w:val="00000A"/>
      </w:rPr>
    </w:lvl>
    <w:lvl w:ilvl="1">
      <w:start w:val="1"/>
      <w:numFmt w:val="lowerLetter"/>
      <w:lvlText w:val="%2."/>
      <w:lvlJc w:val="left"/>
      <w:pPr>
        <w:tabs>
          <w:tab w:val="num" w:pos="0"/>
        </w:tabs>
        <w:ind w:left="1080" w:hanging="360"/>
      </w:pPr>
    </w:lvl>
    <w:lvl w:ilvl="2">
      <w:start w:val="1"/>
      <w:numFmt w:val="lowerRoman"/>
      <w:lvlText w:val="%2.%3."/>
      <w:lvlJc w:val="right"/>
      <w:pPr>
        <w:tabs>
          <w:tab w:val="num" w:pos="0"/>
        </w:tabs>
        <w:ind w:left="1800" w:hanging="180"/>
      </w:pPr>
    </w:lvl>
    <w:lvl w:ilvl="3">
      <w:start w:val="1"/>
      <w:numFmt w:val="decimal"/>
      <w:lvlText w:val="%2.%3.%4."/>
      <w:lvlJc w:val="left"/>
      <w:pPr>
        <w:tabs>
          <w:tab w:val="num" w:pos="0"/>
        </w:tabs>
        <w:ind w:left="2520" w:hanging="360"/>
      </w:pPr>
    </w:lvl>
    <w:lvl w:ilvl="4">
      <w:start w:val="1"/>
      <w:numFmt w:val="lowerLetter"/>
      <w:lvlText w:val="%2.%3.%4.%5."/>
      <w:lvlJc w:val="left"/>
      <w:pPr>
        <w:tabs>
          <w:tab w:val="num" w:pos="0"/>
        </w:tabs>
        <w:ind w:left="3240" w:hanging="360"/>
      </w:pPr>
    </w:lvl>
    <w:lvl w:ilvl="5">
      <w:start w:val="1"/>
      <w:numFmt w:val="lowerRoman"/>
      <w:lvlText w:val="%2.%3.%4.%5.%6."/>
      <w:lvlJc w:val="right"/>
      <w:pPr>
        <w:tabs>
          <w:tab w:val="num" w:pos="0"/>
        </w:tabs>
        <w:ind w:left="3960" w:hanging="180"/>
      </w:pPr>
    </w:lvl>
    <w:lvl w:ilvl="6">
      <w:start w:val="1"/>
      <w:numFmt w:val="decimal"/>
      <w:lvlText w:val="%2.%3.%4.%5.%6.%7."/>
      <w:lvlJc w:val="left"/>
      <w:pPr>
        <w:tabs>
          <w:tab w:val="num" w:pos="0"/>
        </w:tabs>
        <w:ind w:left="4680" w:hanging="360"/>
      </w:pPr>
    </w:lvl>
    <w:lvl w:ilvl="7">
      <w:start w:val="1"/>
      <w:numFmt w:val="lowerLetter"/>
      <w:lvlText w:val="%2.%3.%4.%5.%6.%7.%8."/>
      <w:lvlJc w:val="left"/>
      <w:pPr>
        <w:tabs>
          <w:tab w:val="num" w:pos="0"/>
        </w:tabs>
        <w:ind w:left="5400" w:hanging="360"/>
      </w:pPr>
    </w:lvl>
    <w:lvl w:ilvl="8">
      <w:start w:val="1"/>
      <w:numFmt w:val="lowerRoman"/>
      <w:lvlText w:val="%2.%3.%4.%5.%6.%7.%8.%9."/>
      <w:lvlJc w:val="right"/>
      <w:pPr>
        <w:tabs>
          <w:tab w:val="num" w:pos="0"/>
        </w:tabs>
        <w:ind w:left="6120" w:hanging="180"/>
      </w:pPr>
    </w:lvl>
  </w:abstractNum>
  <w:abstractNum w:abstractNumId="12" w15:restartNumberingAfterBreak="0">
    <w:nsid w:val="00A02527"/>
    <w:multiLevelType w:val="hybridMultilevel"/>
    <w:tmpl w:val="10A88318"/>
    <w:lvl w:ilvl="0" w:tplc="0415000F">
      <w:start w:val="1"/>
      <w:numFmt w:val="decimal"/>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13" w15:restartNumberingAfterBreak="0">
    <w:nsid w:val="04B77E36"/>
    <w:multiLevelType w:val="hybridMultilevel"/>
    <w:tmpl w:val="9260F5AE"/>
    <w:lvl w:ilvl="0" w:tplc="D7349D06">
      <w:start w:val="1"/>
      <w:numFmt w:val="decimal"/>
      <w:lvlText w:val="%1)"/>
      <w:lvlJc w:val="left"/>
      <w:pPr>
        <w:ind w:left="720" w:hanging="360"/>
      </w:pPr>
      <w:rPr>
        <w:color w:val="auto"/>
      </w:r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4" w15:restartNumberingAfterBreak="0">
    <w:nsid w:val="04DF7EE0"/>
    <w:multiLevelType w:val="hybridMultilevel"/>
    <w:tmpl w:val="235E5748"/>
    <w:lvl w:ilvl="0" w:tplc="F97CA4D6">
      <w:start w:val="1"/>
      <w:numFmt w:val="decimal"/>
      <w:lvlText w:val="%1)"/>
      <w:lvlJc w:val="left"/>
      <w:pPr>
        <w:tabs>
          <w:tab w:val="num" w:pos="785"/>
        </w:tabs>
        <w:ind w:left="785" w:hanging="360"/>
      </w:pPr>
      <w:rPr>
        <w:rFonts w:ascii="Calibri Light" w:eastAsia="Times New Roman" w:hAnsi="Calibri Light" w:cs="Times New Roman" w:hint="default"/>
      </w:rPr>
    </w:lvl>
    <w:lvl w:ilvl="1" w:tplc="04150019" w:tentative="1">
      <w:start w:val="1"/>
      <w:numFmt w:val="lowerLetter"/>
      <w:lvlText w:val="%2."/>
      <w:lvlJc w:val="left"/>
      <w:pPr>
        <w:tabs>
          <w:tab w:val="num" w:pos="1505"/>
        </w:tabs>
        <w:ind w:left="1505" w:hanging="360"/>
      </w:pPr>
      <w:rPr>
        <w:rFonts w:cs="Times New Roman"/>
      </w:rPr>
    </w:lvl>
    <w:lvl w:ilvl="2" w:tplc="0415001B" w:tentative="1">
      <w:start w:val="1"/>
      <w:numFmt w:val="lowerRoman"/>
      <w:lvlText w:val="%3."/>
      <w:lvlJc w:val="right"/>
      <w:pPr>
        <w:tabs>
          <w:tab w:val="num" w:pos="2225"/>
        </w:tabs>
        <w:ind w:left="2225" w:hanging="180"/>
      </w:pPr>
      <w:rPr>
        <w:rFonts w:cs="Times New Roman"/>
      </w:rPr>
    </w:lvl>
    <w:lvl w:ilvl="3" w:tplc="0415000F" w:tentative="1">
      <w:start w:val="1"/>
      <w:numFmt w:val="decimal"/>
      <w:lvlText w:val="%4."/>
      <w:lvlJc w:val="left"/>
      <w:pPr>
        <w:tabs>
          <w:tab w:val="num" w:pos="2945"/>
        </w:tabs>
        <w:ind w:left="2945" w:hanging="360"/>
      </w:pPr>
      <w:rPr>
        <w:rFonts w:cs="Times New Roman"/>
      </w:rPr>
    </w:lvl>
    <w:lvl w:ilvl="4" w:tplc="04150019" w:tentative="1">
      <w:start w:val="1"/>
      <w:numFmt w:val="lowerLetter"/>
      <w:lvlText w:val="%5."/>
      <w:lvlJc w:val="left"/>
      <w:pPr>
        <w:tabs>
          <w:tab w:val="num" w:pos="3665"/>
        </w:tabs>
        <w:ind w:left="3665" w:hanging="360"/>
      </w:pPr>
      <w:rPr>
        <w:rFonts w:cs="Times New Roman"/>
      </w:rPr>
    </w:lvl>
    <w:lvl w:ilvl="5" w:tplc="0415001B" w:tentative="1">
      <w:start w:val="1"/>
      <w:numFmt w:val="lowerRoman"/>
      <w:lvlText w:val="%6."/>
      <w:lvlJc w:val="right"/>
      <w:pPr>
        <w:tabs>
          <w:tab w:val="num" w:pos="4385"/>
        </w:tabs>
        <w:ind w:left="4385" w:hanging="180"/>
      </w:pPr>
      <w:rPr>
        <w:rFonts w:cs="Times New Roman"/>
      </w:rPr>
    </w:lvl>
    <w:lvl w:ilvl="6" w:tplc="0415000F" w:tentative="1">
      <w:start w:val="1"/>
      <w:numFmt w:val="decimal"/>
      <w:lvlText w:val="%7."/>
      <w:lvlJc w:val="left"/>
      <w:pPr>
        <w:tabs>
          <w:tab w:val="num" w:pos="5105"/>
        </w:tabs>
        <w:ind w:left="5105" w:hanging="360"/>
      </w:pPr>
      <w:rPr>
        <w:rFonts w:cs="Times New Roman"/>
      </w:rPr>
    </w:lvl>
    <w:lvl w:ilvl="7" w:tplc="04150019" w:tentative="1">
      <w:start w:val="1"/>
      <w:numFmt w:val="lowerLetter"/>
      <w:lvlText w:val="%8."/>
      <w:lvlJc w:val="left"/>
      <w:pPr>
        <w:tabs>
          <w:tab w:val="num" w:pos="5825"/>
        </w:tabs>
        <w:ind w:left="5825" w:hanging="360"/>
      </w:pPr>
      <w:rPr>
        <w:rFonts w:cs="Times New Roman"/>
      </w:rPr>
    </w:lvl>
    <w:lvl w:ilvl="8" w:tplc="0415001B" w:tentative="1">
      <w:start w:val="1"/>
      <w:numFmt w:val="lowerRoman"/>
      <w:lvlText w:val="%9."/>
      <w:lvlJc w:val="right"/>
      <w:pPr>
        <w:tabs>
          <w:tab w:val="num" w:pos="6545"/>
        </w:tabs>
        <w:ind w:left="6545" w:hanging="180"/>
      </w:pPr>
      <w:rPr>
        <w:rFonts w:cs="Times New Roman"/>
      </w:rPr>
    </w:lvl>
  </w:abstractNum>
  <w:abstractNum w:abstractNumId="15" w15:restartNumberingAfterBreak="0">
    <w:nsid w:val="058A1C09"/>
    <w:multiLevelType w:val="multilevel"/>
    <w:tmpl w:val="4B9C0206"/>
    <w:lvl w:ilvl="0">
      <w:start w:val="7"/>
      <w:numFmt w:val="decimal"/>
      <w:lvlText w:val="%1"/>
      <w:lvlJc w:val="left"/>
      <w:pPr>
        <w:tabs>
          <w:tab w:val="num" w:pos="465"/>
        </w:tabs>
        <w:ind w:left="465" w:hanging="465"/>
      </w:pPr>
      <w:rPr>
        <w:rFonts w:cs="Times New Roman" w:hint="default"/>
        <w:b w:val="0"/>
      </w:rPr>
    </w:lvl>
    <w:lvl w:ilvl="1">
      <w:start w:val="6"/>
      <w:numFmt w:val="decimal"/>
      <w:lvlText w:val="%1.%2"/>
      <w:lvlJc w:val="left"/>
      <w:pPr>
        <w:tabs>
          <w:tab w:val="num" w:pos="810"/>
        </w:tabs>
        <w:ind w:left="810" w:hanging="465"/>
      </w:pPr>
      <w:rPr>
        <w:rFonts w:cs="Times New Roman" w:hint="default"/>
      </w:rPr>
    </w:lvl>
    <w:lvl w:ilvl="2">
      <w:start w:val="2"/>
      <w:numFmt w:val="decimal"/>
      <w:lvlText w:val="%1.%2.%3"/>
      <w:lvlJc w:val="left"/>
      <w:pPr>
        <w:tabs>
          <w:tab w:val="num" w:pos="1410"/>
        </w:tabs>
        <w:ind w:left="1410" w:hanging="720"/>
      </w:pPr>
      <w:rPr>
        <w:rFonts w:cs="Times New Roman" w:hint="default"/>
      </w:rPr>
    </w:lvl>
    <w:lvl w:ilvl="3">
      <w:start w:val="1"/>
      <w:numFmt w:val="decimal"/>
      <w:lvlText w:val="%1.%2.%3.%4"/>
      <w:lvlJc w:val="left"/>
      <w:pPr>
        <w:tabs>
          <w:tab w:val="num" w:pos="1755"/>
        </w:tabs>
        <w:ind w:left="1755" w:hanging="720"/>
      </w:pPr>
      <w:rPr>
        <w:rFonts w:cs="Times New Roman" w:hint="default"/>
      </w:rPr>
    </w:lvl>
    <w:lvl w:ilvl="4">
      <w:start w:val="1"/>
      <w:numFmt w:val="decimal"/>
      <w:lvlText w:val="%1.%2.%3.%4.%5"/>
      <w:lvlJc w:val="left"/>
      <w:pPr>
        <w:tabs>
          <w:tab w:val="num" w:pos="2460"/>
        </w:tabs>
        <w:ind w:left="2460" w:hanging="1080"/>
      </w:pPr>
      <w:rPr>
        <w:rFonts w:cs="Times New Roman" w:hint="default"/>
      </w:rPr>
    </w:lvl>
    <w:lvl w:ilvl="5">
      <w:start w:val="1"/>
      <w:numFmt w:val="decimal"/>
      <w:lvlText w:val="%1.%2.%3.%4.%5.%6"/>
      <w:lvlJc w:val="left"/>
      <w:pPr>
        <w:tabs>
          <w:tab w:val="num" w:pos="2805"/>
        </w:tabs>
        <w:ind w:left="2805" w:hanging="1080"/>
      </w:pPr>
      <w:rPr>
        <w:rFonts w:cs="Times New Roman" w:hint="default"/>
      </w:rPr>
    </w:lvl>
    <w:lvl w:ilvl="6">
      <w:start w:val="1"/>
      <w:numFmt w:val="decimal"/>
      <w:lvlText w:val="%1.%2.%3.%4.%5.%6.%7"/>
      <w:lvlJc w:val="left"/>
      <w:pPr>
        <w:tabs>
          <w:tab w:val="num" w:pos="3510"/>
        </w:tabs>
        <w:ind w:left="3510" w:hanging="1440"/>
      </w:pPr>
      <w:rPr>
        <w:rFonts w:cs="Times New Roman" w:hint="default"/>
      </w:rPr>
    </w:lvl>
    <w:lvl w:ilvl="7">
      <w:start w:val="1"/>
      <w:numFmt w:val="decimal"/>
      <w:lvlText w:val="%1.%2.%3.%4.%5.%6.%7.%8"/>
      <w:lvlJc w:val="left"/>
      <w:pPr>
        <w:tabs>
          <w:tab w:val="num" w:pos="3855"/>
        </w:tabs>
        <w:ind w:left="3855" w:hanging="1440"/>
      </w:pPr>
      <w:rPr>
        <w:rFonts w:cs="Times New Roman" w:hint="default"/>
      </w:rPr>
    </w:lvl>
    <w:lvl w:ilvl="8">
      <w:start w:val="1"/>
      <w:numFmt w:val="decimal"/>
      <w:lvlText w:val="%1.%2.%3.%4.%5.%6.%7.%8.%9"/>
      <w:lvlJc w:val="left"/>
      <w:pPr>
        <w:tabs>
          <w:tab w:val="num" w:pos="4560"/>
        </w:tabs>
        <w:ind w:left="4560" w:hanging="1800"/>
      </w:pPr>
      <w:rPr>
        <w:rFonts w:cs="Times New Roman" w:hint="default"/>
      </w:rPr>
    </w:lvl>
  </w:abstractNum>
  <w:abstractNum w:abstractNumId="16" w15:restartNumberingAfterBreak="0">
    <w:nsid w:val="06900286"/>
    <w:multiLevelType w:val="hybridMultilevel"/>
    <w:tmpl w:val="358A6714"/>
    <w:lvl w:ilvl="0" w:tplc="CC92B402">
      <w:start w:val="1"/>
      <w:numFmt w:val="decimal"/>
      <w:lvlText w:val="%1)"/>
      <w:lvlJc w:val="left"/>
      <w:pPr>
        <w:tabs>
          <w:tab w:val="num" w:pos="644"/>
        </w:tabs>
        <w:ind w:left="644" w:hanging="360"/>
      </w:pPr>
      <w:rPr>
        <w:rFonts w:hint="default"/>
        <w:color w:val="auto"/>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7" w15:restartNumberingAfterBreak="0">
    <w:nsid w:val="08DA4F1D"/>
    <w:multiLevelType w:val="hybridMultilevel"/>
    <w:tmpl w:val="50BC8ED2"/>
    <w:lvl w:ilvl="0" w:tplc="0415000F">
      <w:start w:val="1"/>
      <w:numFmt w:val="decimal"/>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18" w15:restartNumberingAfterBreak="0">
    <w:nsid w:val="0B00302B"/>
    <w:multiLevelType w:val="hybridMultilevel"/>
    <w:tmpl w:val="5D82AC1E"/>
    <w:lvl w:ilvl="0" w:tplc="CF7E8C84">
      <w:start w:val="1"/>
      <w:numFmt w:val="decimal"/>
      <w:isLgl/>
      <w:lvlText w:val="13.%1"/>
      <w:lvlJc w:val="left"/>
      <w:pPr>
        <w:tabs>
          <w:tab w:val="num" w:pos="720"/>
        </w:tabs>
        <w:ind w:left="720" w:hanging="360"/>
      </w:pPr>
      <w:rPr>
        <w:rFonts w:cs="Times New Roman" w:hint="default"/>
        <w:b w:val="0"/>
      </w:rPr>
    </w:lvl>
    <w:lvl w:ilvl="1" w:tplc="04150019" w:tentative="1">
      <w:start w:val="1"/>
      <w:numFmt w:val="lowerLetter"/>
      <w:lvlText w:val="%2."/>
      <w:lvlJc w:val="left"/>
      <w:pPr>
        <w:tabs>
          <w:tab w:val="num" w:pos="1440"/>
        </w:tabs>
        <w:ind w:left="1440" w:hanging="360"/>
      </w:pPr>
      <w:rPr>
        <w:rFonts w:cs="Times New Roman"/>
      </w:rPr>
    </w:lvl>
    <w:lvl w:ilvl="2" w:tplc="0415001B" w:tentative="1">
      <w:start w:val="1"/>
      <w:numFmt w:val="lowerRoman"/>
      <w:lvlText w:val="%3."/>
      <w:lvlJc w:val="right"/>
      <w:pPr>
        <w:tabs>
          <w:tab w:val="num" w:pos="2160"/>
        </w:tabs>
        <w:ind w:left="2160" w:hanging="180"/>
      </w:pPr>
      <w:rPr>
        <w:rFonts w:cs="Times New Roman"/>
      </w:rPr>
    </w:lvl>
    <w:lvl w:ilvl="3" w:tplc="0415000F" w:tentative="1">
      <w:start w:val="1"/>
      <w:numFmt w:val="decimal"/>
      <w:lvlText w:val="%4."/>
      <w:lvlJc w:val="left"/>
      <w:pPr>
        <w:tabs>
          <w:tab w:val="num" w:pos="2880"/>
        </w:tabs>
        <w:ind w:left="2880" w:hanging="360"/>
      </w:pPr>
      <w:rPr>
        <w:rFonts w:cs="Times New Roman"/>
      </w:rPr>
    </w:lvl>
    <w:lvl w:ilvl="4" w:tplc="04150019" w:tentative="1">
      <w:start w:val="1"/>
      <w:numFmt w:val="lowerLetter"/>
      <w:lvlText w:val="%5."/>
      <w:lvlJc w:val="left"/>
      <w:pPr>
        <w:tabs>
          <w:tab w:val="num" w:pos="3600"/>
        </w:tabs>
        <w:ind w:left="3600" w:hanging="360"/>
      </w:pPr>
      <w:rPr>
        <w:rFonts w:cs="Times New Roman"/>
      </w:rPr>
    </w:lvl>
    <w:lvl w:ilvl="5" w:tplc="0415001B" w:tentative="1">
      <w:start w:val="1"/>
      <w:numFmt w:val="lowerRoman"/>
      <w:lvlText w:val="%6."/>
      <w:lvlJc w:val="right"/>
      <w:pPr>
        <w:tabs>
          <w:tab w:val="num" w:pos="4320"/>
        </w:tabs>
        <w:ind w:left="4320" w:hanging="180"/>
      </w:pPr>
      <w:rPr>
        <w:rFonts w:cs="Times New Roman"/>
      </w:rPr>
    </w:lvl>
    <w:lvl w:ilvl="6" w:tplc="0415000F" w:tentative="1">
      <w:start w:val="1"/>
      <w:numFmt w:val="decimal"/>
      <w:lvlText w:val="%7."/>
      <w:lvlJc w:val="left"/>
      <w:pPr>
        <w:tabs>
          <w:tab w:val="num" w:pos="5040"/>
        </w:tabs>
        <w:ind w:left="5040" w:hanging="360"/>
      </w:pPr>
      <w:rPr>
        <w:rFonts w:cs="Times New Roman"/>
      </w:rPr>
    </w:lvl>
    <w:lvl w:ilvl="7" w:tplc="04150019" w:tentative="1">
      <w:start w:val="1"/>
      <w:numFmt w:val="lowerLetter"/>
      <w:lvlText w:val="%8."/>
      <w:lvlJc w:val="left"/>
      <w:pPr>
        <w:tabs>
          <w:tab w:val="num" w:pos="5760"/>
        </w:tabs>
        <w:ind w:left="5760" w:hanging="360"/>
      </w:pPr>
      <w:rPr>
        <w:rFonts w:cs="Times New Roman"/>
      </w:rPr>
    </w:lvl>
    <w:lvl w:ilvl="8" w:tplc="0415001B" w:tentative="1">
      <w:start w:val="1"/>
      <w:numFmt w:val="lowerRoman"/>
      <w:lvlText w:val="%9."/>
      <w:lvlJc w:val="right"/>
      <w:pPr>
        <w:tabs>
          <w:tab w:val="num" w:pos="6480"/>
        </w:tabs>
        <w:ind w:left="6480" w:hanging="180"/>
      </w:pPr>
      <w:rPr>
        <w:rFonts w:cs="Times New Roman"/>
      </w:rPr>
    </w:lvl>
  </w:abstractNum>
  <w:abstractNum w:abstractNumId="19" w15:restartNumberingAfterBreak="0">
    <w:nsid w:val="0B9513FB"/>
    <w:multiLevelType w:val="hybridMultilevel"/>
    <w:tmpl w:val="1756ABE4"/>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0" w15:restartNumberingAfterBreak="0">
    <w:nsid w:val="0D6046A3"/>
    <w:multiLevelType w:val="hybridMultilevel"/>
    <w:tmpl w:val="1B74BA28"/>
    <w:lvl w:ilvl="0" w:tplc="072C9646">
      <w:start w:val="1"/>
      <w:numFmt w:val="decimal"/>
      <w:lvlText w:val="%1)"/>
      <w:lvlJc w:val="left"/>
      <w:pPr>
        <w:ind w:left="720" w:hanging="360"/>
      </w:pPr>
      <w:rPr>
        <w:color w:val="auto"/>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1" w15:restartNumberingAfterBreak="0">
    <w:nsid w:val="10CF7ADC"/>
    <w:multiLevelType w:val="hybridMultilevel"/>
    <w:tmpl w:val="43C65B16"/>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2" w15:restartNumberingAfterBreak="0">
    <w:nsid w:val="14AE0444"/>
    <w:multiLevelType w:val="hybridMultilevel"/>
    <w:tmpl w:val="A46EAB1E"/>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3" w15:restartNumberingAfterBreak="0">
    <w:nsid w:val="194223D9"/>
    <w:multiLevelType w:val="multilevel"/>
    <w:tmpl w:val="D7848AB4"/>
    <w:lvl w:ilvl="0">
      <w:start w:val="1"/>
      <w:numFmt w:val="decimal"/>
      <w:lvlText w:val="%1."/>
      <w:lvlJc w:val="left"/>
      <w:pPr>
        <w:tabs>
          <w:tab w:val="num" w:pos="644"/>
        </w:tabs>
        <w:ind w:left="644" w:hanging="360"/>
      </w:pPr>
      <w:rPr>
        <w:rFonts w:cs="Times New Roman" w:hint="default"/>
        <w:color w:val="auto"/>
      </w:rPr>
    </w:lvl>
    <w:lvl w:ilvl="1">
      <w:start w:val="1"/>
      <w:numFmt w:val="decimal"/>
      <w:lvlText w:val="%2."/>
      <w:lvlJc w:val="left"/>
      <w:pPr>
        <w:tabs>
          <w:tab w:val="num" w:pos="1440"/>
        </w:tabs>
        <w:ind w:left="1440" w:hanging="360"/>
      </w:pPr>
      <w:rPr>
        <w:rFonts w:cs="Times New Roman" w:hint="default"/>
        <w:color w:val="auto"/>
      </w:rPr>
    </w:lvl>
    <w:lvl w:ilvl="2">
      <w:start w:val="1"/>
      <w:numFmt w:val="decimal"/>
      <w:lvlText w:val="%3."/>
      <w:lvlJc w:val="left"/>
      <w:pPr>
        <w:tabs>
          <w:tab w:val="num" w:pos="2160"/>
        </w:tabs>
        <w:ind w:left="2160" w:hanging="360"/>
      </w:pPr>
      <w:rPr>
        <w:rFonts w:cs="Times New Roman" w:hint="default"/>
        <w:color w:val="auto"/>
      </w:rPr>
    </w:lvl>
    <w:lvl w:ilvl="3">
      <w:start w:val="1"/>
      <w:numFmt w:val="decimal"/>
      <w:lvlText w:val="%4."/>
      <w:lvlJc w:val="left"/>
      <w:pPr>
        <w:tabs>
          <w:tab w:val="num" w:pos="2880"/>
        </w:tabs>
        <w:ind w:left="2880" w:hanging="360"/>
      </w:pPr>
      <w:rPr>
        <w:rFonts w:cs="Times New Roman" w:hint="default"/>
      </w:rPr>
    </w:lvl>
    <w:lvl w:ilvl="4">
      <w:start w:val="1"/>
      <w:numFmt w:val="decimal"/>
      <w:lvlText w:val="%5."/>
      <w:lvlJc w:val="left"/>
      <w:pPr>
        <w:tabs>
          <w:tab w:val="num" w:pos="3600"/>
        </w:tabs>
        <w:ind w:left="3600" w:hanging="360"/>
      </w:pPr>
      <w:rPr>
        <w:rFonts w:cs="Times New Roman" w:hint="default"/>
      </w:rPr>
    </w:lvl>
    <w:lvl w:ilvl="5">
      <w:start w:val="1"/>
      <w:numFmt w:val="decimal"/>
      <w:lvlText w:val="%6."/>
      <w:lvlJc w:val="left"/>
      <w:pPr>
        <w:tabs>
          <w:tab w:val="num" w:pos="4320"/>
        </w:tabs>
        <w:ind w:left="4320" w:hanging="360"/>
      </w:pPr>
      <w:rPr>
        <w:rFonts w:cs="Times New Roman" w:hint="default"/>
      </w:rPr>
    </w:lvl>
    <w:lvl w:ilvl="6">
      <w:start w:val="1"/>
      <w:numFmt w:val="decimal"/>
      <w:lvlText w:val="%7."/>
      <w:lvlJc w:val="left"/>
      <w:pPr>
        <w:tabs>
          <w:tab w:val="num" w:pos="5040"/>
        </w:tabs>
        <w:ind w:left="5040" w:hanging="360"/>
      </w:pPr>
      <w:rPr>
        <w:rFonts w:cs="Times New Roman" w:hint="default"/>
      </w:rPr>
    </w:lvl>
    <w:lvl w:ilvl="7">
      <w:start w:val="1"/>
      <w:numFmt w:val="decimal"/>
      <w:lvlText w:val="%8."/>
      <w:lvlJc w:val="left"/>
      <w:pPr>
        <w:tabs>
          <w:tab w:val="num" w:pos="5760"/>
        </w:tabs>
        <w:ind w:left="5760" w:hanging="360"/>
      </w:pPr>
      <w:rPr>
        <w:rFonts w:cs="Times New Roman" w:hint="default"/>
      </w:rPr>
    </w:lvl>
    <w:lvl w:ilvl="8">
      <w:start w:val="1"/>
      <w:numFmt w:val="decimal"/>
      <w:lvlText w:val="%9."/>
      <w:lvlJc w:val="left"/>
      <w:pPr>
        <w:tabs>
          <w:tab w:val="num" w:pos="6480"/>
        </w:tabs>
        <w:ind w:left="6480" w:hanging="360"/>
      </w:pPr>
      <w:rPr>
        <w:rFonts w:cs="Times New Roman" w:hint="default"/>
      </w:rPr>
    </w:lvl>
  </w:abstractNum>
  <w:abstractNum w:abstractNumId="24" w15:restartNumberingAfterBreak="0">
    <w:nsid w:val="1B72199E"/>
    <w:multiLevelType w:val="hybridMultilevel"/>
    <w:tmpl w:val="9946AD9C"/>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5" w15:restartNumberingAfterBreak="0">
    <w:nsid w:val="1BA53D3F"/>
    <w:multiLevelType w:val="hybridMultilevel"/>
    <w:tmpl w:val="F536D286"/>
    <w:lvl w:ilvl="0" w:tplc="E0A25AC0">
      <w:start w:val="1"/>
      <w:numFmt w:val="lowerLetter"/>
      <w:lvlText w:val="%1)"/>
      <w:lvlJc w:val="left"/>
      <w:pPr>
        <w:ind w:left="1080" w:hanging="360"/>
      </w:pPr>
      <w:rPr>
        <w:color w:val="auto"/>
      </w:r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26" w15:restartNumberingAfterBreak="0">
    <w:nsid w:val="1D5751E2"/>
    <w:multiLevelType w:val="hybridMultilevel"/>
    <w:tmpl w:val="2872DFC0"/>
    <w:lvl w:ilvl="0" w:tplc="8A9ACFBE">
      <w:start w:val="1"/>
      <w:numFmt w:val="none"/>
      <w:isLgl/>
      <w:lvlText w:val="7.6.1"/>
      <w:lvlJc w:val="left"/>
      <w:pPr>
        <w:tabs>
          <w:tab w:val="num" w:pos="390"/>
        </w:tabs>
        <w:ind w:left="390" w:hanging="390"/>
      </w:pPr>
      <w:rPr>
        <w:rFonts w:cs="Times New Roman" w:hint="default"/>
      </w:rPr>
    </w:lvl>
    <w:lvl w:ilvl="1" w:tplc="04150019">
      <w:start w:val="1"/>
      <w:numFmt w:val="lowerLetter"/>
      <w:lvlText w:val="%2."/>
      <w:lvlJc w:val="left"/>
      <w:pPr>
        <w:tabs>
          <w:tab w:val="num" w:pos="1440"/>
        </w:tabs>
        <w:ind w:left="1440" w:hanging="360"/>
      </w:pPr>
      <w:rPr>
        <w:rFonts w:cs="Times New Roman"/>
      </w:rPr>
    </w:lvl>
    <w:lvl w:ilvl="2" w:tplc="0415001B" w:tentative="1">
      <w:start w:val="1"/>
      <w:numFmt w:val="lowerRoman"/>
      <w:lvlText w:val="%3."/>
      <w:lvlJc w:val="right"/>
      <w:pPr>
        <w:tabs>
          <w:tab w:val="num" w:pos="2160"/>
        </w:tabs>
        <w:ind w:left="2160" w:hanging="180"/>
      </w:pPr>
      <w:rPr>
        <w:rFonts w:cs="Times New Roman"/>
      </w:rPr>
    </w:lvl>
    <w:lvl w:ilvl="3" w:tplc="0415000F" w:tentative="1">
      <w:start w:val="1"/>
      <w:numFmt w:val="decimal"/>
      <w:lvlText w:val="%4."/>
      <w:lvlJc w:val="left"/>
      <w:pPr>
        <w:tabs>
          <w:tab w:val="num" w:pos="2880"/>
        </w:tabs>
        <w:ind w:left="2880" w:hanging="360"/>
      </w:pPr>
      <w:rPr>
        <w:rFonts w:cs="Times New Roman"/>
      </w:rPr>
    </w:lvl>
    <w:lvl w:ilvl="4" w:tplc="04150019" w:tentative="1">
      <w:start w:val="1"/>
      <w:numFmt w:val="lowerLetter"/>
      <w:lvlText w:val="%5."/>
      <w:lvlJc w:val="left"/>
      <w:pPr>
        <w:tabs>
          <w:tab w:val="num" w:pos="3600"/>
        </w:tabs>
        <w:ind w:left="3600" w:hanging="360"/>
      </w:pPr>
      <w:rPr>
        <w:rFonts w:cs="Times New Roman"/>
      </w:rPr>
    </w:lvl>
    <w:lvl w:ilvl="5" w:tplc="0415001B" w:tentative="1">
      <w:start w:val="1"/>
      <w:numFmt w:val="lowerRoman"/>
      <w:lvlText w:val="%6."/>
      <w:lvlJc w:val="right"/>
      <w:pPr>
        <w:tabs>
          <w:tab w:val="num" w:pos="4320"/>
        </w:tabs>
        <w:ind w:left="4320" w:hanging="180"/>
      </w:pPr>
      <w:rPr>
        <w:rFonts w:cs="Times New Roman"/>
      </w:rPr>
    </w:lvl>
    <w:lvl w:ilvl="6" w:tplc="0415000F" w:tentative="1">
      <w:start w:val="1"/>
      <w:numFmt w:val="decimal"/>
      <w:lvlText w:val="%7."/>
      <w:lvlJc w:val="left"/>
      <w:pPr>
        <w:tabs>
          <w:tab w:val="num" w:pos="5040"/>
        </w:tabs>
        <w:ind w:left="5040" w:hanging="360"/>
      </w:pPr>
      <w:rPr>
        <w:rFonts w:cs="Times New Roman"/>
      </w:rPr>
    </w:lvl>
    <w:lvl w:ilvl="7" w:tplc="04150019" w:tentative="1">
      <w:start w:val="1"/>
      <w:numFmt w:val="lowerLetter"/>
      <w:lvlText w:val="%8."/>
      <w:lvlJc w:val="left"/>
      <w:pPr>
        <w:tabs>
          <w:tab w:val="num" w:pos="5760"/>
        </w:tabs>
        <w:ind w:left="5760" w:hanging="360"/>
      </w:pPr>
      <w:rPr>
        <w:rFonts w:cs="Times New Roman"/>
      </w:rPr>
    </w:lvl>
    <w:lvl w:ilvl="8" w:tplc="0415001B" w:tentative="1">
      <w:start w:val="1"/>
      <w:numFmt w:val="lowerRoman"/>
      <w:lvlText w:val="%9."/>
      <w:lvlJc w:val="right"/>
      <w:pPr>
        <w:tabs>
          <w:tab w:val="num" w:pos="6480"/>
        </w:tabs>
        <w:ind w:left="6480" w:hanging="180"/>
      </w:pPr>
      <w:rPr>
        <w:rFonts w:cs="Times New Roman"/>
      </w:rPr>
    </w:lvl>
  </w:abstractNum>
  <w:abstractNum w:abstractNumId="27" w15:restartNumberingAfterBreak="0">
    <w:nsid w:val="1DFE4DAF"/>
    <w:multiLevelType w:val="hybridMultilevel"/>
    <w:tmpl w:val="F52E8E24"/>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8" w15:restartNumberingAfterBreak="0">
    <w:nsid w:val="27AC36AE"/>
    <w:multiLevelType w:val="hybridMultilevel"/>
    <w:tmpl w:val="E21CC93A"/>
    <w:lvl w:ilvl="0" w:tplc="0415000F">
      <w:start w:val="1"/>
      <w:numFmt w:val="decimal"/>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29" w15:restartNumberingAfterBreak="0">
    <w:nsid w:val="296A0DA5"/>
    <w:multiLevelType w:val="hybridMultilevel"/>
    <w:tmpl w:val="60D66E5E"/>
    <w:lvl w:ilvl="0" w:tplc="A8C041CA">
      <w:start w:val="1"/>
      <w:numFmt w:val="decimal"/>
      <w:lvlText w:val="%1."/>
      <w:lvlJc w:val="left"/>
      <w:pPr>
        <w:ind w:left="1080" w:hanging="360"/>
      </w:pPr>
      <w:rPr>
        <w:rFonts w:hint="default"/>
      </w:r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30" w15:restartNumberingAfterBreak="0">
    <w:nsid w:val="2EEE0E21"/>
    <w:multiLevelType w:val="hybridMultilevel"/>
    <w:tmpl w:val="2A126034"/>
    <w:lvl w:ilvl="0" w:tplc="3F866284">
      <w:start w:val="1"/>
      <w:numFmt w:val="decimal"/>
      <w:lvlText w:val="%1)"/>
      <w:lvlJc w:val="left"/>
      <w:pPr>
        <w:ind w:left="785" w:hanging="360"/>
      </w:pPr>
      <w:rPr>
        <w:strike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1" w15:restartNumberingAfterBreak="0">
    <w:nsid w:val="2FD1176C"/>
    <w:multiLevelType w:val="hybridMultilevel"/>
    <w:tmpl w:val="E0EEAA62"/>
    <w:lvl w:ilvl="0" w:tplc="E35CE308">
      <w:start w:val="1"/>
      <w:numFmt w:val="decimal"/>
      <w:lvlText w:val="%1)"/>
      <w:lvlJc w:val="left"/>
      <w:pPr>
        <w:ind w:left="720" w:hanging="360"/>
      </w:pPr>
      <w:rPr>
        <w:rFonts w:cs="Arial" w:hint="default"/>
        <w:u w:val="none"/>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2" w15:restartNumberingAfterBreak="0">
    <w:nsid w:val="2FFD3B3A"/>
    <w:multiLevelType w:val="hybridMultilevel"/>
    <w:tmpl w:val="CE86A46E"/>
    <w:lvl w:ilvl="0" w:tplc="0415000F">
      <w:start w:val="1"/>
      <w:numFmt w:val="decimal"/>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33" w15:restartNumberingAfterBreak="0">
    <w:nsid w:val="32506CEB"/>
    <w:multiLevelType w:val="hybridMultilevel"/>
    <w:tmpl w:val="E35AB536"/>
    <w:lvl w:ilvl="0" w:tplc="A5DC5A80">
      <w:start w:val="1"/>
      <w:numFmt w:val="decimal"/>
      <w:lvlText w:val="%1."/>
      <w:lvlJc w:val="left"/>
      <w:pPr>
        <w:tabs>
          <w:tab w:val="num" w:pos="720"/>
        </w:tabs>
        <w:ind w:left="720" w:hanging="360"/>
      </w:pPr>
      <w:rPr>
        <w:rFonts w:cs="Times New Roman" w:hint="default"/>
        <w:b w:val="0"/>
      </w:rPr>
    </w:lvl>
    <w:lvl w:ilvl="1" w:tplc="F918B362">
      <w:start w:val="6"/>
      <w:numFmt w:val="upperRoman"/>
      <w:lvlText w:val="%2."/>
      <w:lvlJc w:val="left"/>
      <w:pPr>
        <w:tabs>
          <w:tab w:val="num" w:pos="1800"/>
        </w:tabs>
        <w:ind w:left="1800" w:hanging="720"/>
      </w:pPr>
      <w:rPr>
        <w:rFonts w:ascii="Trebuchet MS" w:hAnsi="Trebuchet MS" w:cs="Times New Roman" w:hint="default"/>
        <w:b/>
      </w:rPr>
    </w:lvl>
    <w:lvl w:ilvl="2" w:tplc="E904E67A">
      <w:start w:val="1"/>
      <w:numFmt w:val="decimal"/>
      <w:pStyle w:val="Listapunktowana2"/>
      <w:lvlText w:val="%3)"/>
      <w:lvlJc w:val="left"/>
      <w:pPr>
        <w:tabs>
          <w:tab w:val="num" w:pos="2340"/>
        </w:tabs>
        <w:ind w:left="2340" w:hanging="360"/>
      </w:pPr>
      <w:rPr>
        <w:rFonts w:cs="Times New Roman" w:hint="default"/>
      </w:rPr>
    </w:lvl>
    <w:lvl w:ilvl="3" w:tplc="0415000F">
      <w:start w:val="1"/>
      <w:numFmt w:val="decimal"/>
      <w:lvlText w:val="%4."/>
      <w:lvlJc w:val="left"/>
      <w:pPr>
        <w:tabs>
          <w:tab w:val="num" w:pos="2880"/>
        </w:tabs>
        <w:ind w:left="2880" w:hanging="360"/>
      </w:pPr>
      <w:rPr>
        <w:rFonts w:cs="Times New Roman" w:hint="default"/>
        <w:b w:val="0"/>
      </w:rPr>
    </w:lvl>
    <w:lvl w:ilvl="4" w:tplc="04150019" w:tentative="1">
      <w:start w:val="1"/>
      <w:numFmt w:val="lowerLetter"/>
      <w:lvlText w:val="%5."/>
      <w:lvlJc w:val="left"/>
      <w:pPr>
        <w:tabs>
          <w:tab w:val="num" w:pos="3600"/>
        </w:tabs>
        <w:ind w:left="3600" w:hanging="360"/>
      </w:pPr>
      <w:rPr>
        <w:rFonts w:cs="Times New Roman"/>
      </w:rPr>
    </w:lvl>
    <w:lvl w:ilvl="5" w:tplc="0415001B" w:tentative="1">
      <w:start w:val="1"/>
      <w:numFmt w:val="lowerRoman"/>
      <w:lvlText w:val="%6."/>
      <w:lvlJc w:val="right"/>
      <w:pPr>
        <w:tabs>
          <w:tab w:val="num" w:pos="4320"/>
        </w:tabs>
        <w:ind w:left="4320" w:hanging="180"/>
      </w:pPr>
      <w:rPr>
        <w:rFonts w:cs="Times New Roman"/>
      </w:rPr>
    </w:lvl>
    <w:lvl w:ilvl="6" w:tplc="0415000F" w:tentative="1">
      <w:start w:val="1"/>
      <w:numFmt w:val="decimal"/>
      <w:lvlText w:val="%7."/>
      <w:lvlJc w:val="left"/>
      <w:pPr>
        <w:tabs>
          <w:tab w:val="num" w:pos="5040"/>
        </w:tabs>
        <w:ind w:left="5040" w:hanging="360"/>
      </w:pPr>
      <w:rPr>
        <w:rFonts w:cs="Times New Roman"/>
      </w:rPr>
    </w:lvl>
    <w:lvl w:ilvl="7" w:tplc="04150019" w:tentative="1">
      <w:start w:val="1"/>
      <w:numFmt w:val="lowerLetter"/>
      <w:lvlText w:val="%8."/>
      <w:lvlJc w:val="left"/>
      <w:pPr>
        <w:tabs>
          <w:tab w:val="num" w:pos="5760"/>
        </w:tabs>
        <w:ind w:left="5760" w:hanging="360"/>
      </w:pPr>
      <w:rPr>
        <w:rFonts w:cs="Times New Roman"/>
      </w:rPr>
    </w:lvl>
    <w:lvl w:ilvl="8" w:tplc="0415001B" w:tentative="1">
      <w:start w:val="1"/>
      <w:numFmt w:val="lowerRoman"/>
      <w:lvlText w:val="%9."/>
      <w:lvlJc w:val="right"/>
      <w:pPr>
        <w:tabs>
          <w:tab w:val="num" w:pos="6480"/>
        </w:tabs>
        <w:ind w:left="6480" w:hanging="180"/>
      </w:pPr>
      <w:rPr>
        <w:rFonts w:cs="Times New Roman"/>
      </w:rPr>
    </w:lvl>
  </w:abstractNum>
  <w:abstractNum w:abstractNumId="34" w15:restartNumberingAfterBreak="0">
    <w:nsid w:val="330455C5"/>
    <w:multiLevelType w:val="hybridMultilevel"/>
    <w:tmpl w:val="DB725FB4"/>
    <w:lvl w:ilvl="0" w:tplc="E8CEBCB6">
      <w:start w:val="1"/>
      <w:numFmt w:val="decimal"/>
      <w:lvlText w:val="%1."/>
      <w:lvlJc w:val="left"/>
      <w:pPr>
        <w:ind w:left="360" w:hanging="360"/>
      </w:pPr>
      <w:rPr>
        <w:color w:val="auto"/>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35" w15:restartNumberingAfterBreak="0">
    <w:nsid w:val="349E3FD7"/>
    <w:multiLevelType w:val="hybridMultilevel"/>
    <w:tmpl w:val="30EADFF4"/>
    <w:lvl w:ilvl="0" w:tplc="790885F2">
      <w:start w:val="13"/>
      <w:numFmt w:val="decimal"/>
      <w:lvlText w:val="%1)"/>
      <w:lvlJc w:val="left"/>
      <w:pPr>
        <w:ind w:left="720" w:hanging="360"/>
      </w:pPr>
      <w:rPr>
        <w:rFonts w:eastAsia="Calibri"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6" w15:restartNumberingAfterBreak="0">
    <w:nsid w:val="34F845A7"/>
    <w:multiLevelType w:val="hybridMultilevel"/>
    <w:tmpl w:val="1388BFE8"/>
    <w:lvl w:ilvl="0" w:tplc="A3101EC0">
      <w:start w:val="1"/>
      <w:numFmt w:val="decimal"/>
      <w:lvlText w:val="%1."/>
      <w:lvlJc w:val="left"/>
      <w:pPr>
        <w:tabs>
          <w:tab w:val="num" w:pos="360"/>
        </w:tabs>
        <w:ind w:left="360" w:hanging="360"/>
      </w:pPr>
      <w:rPr>
        <w:rFonts w:ascii="Calibri Light" w:eastAsia="Times New Roman" w:hAnsi="Calibri Light" w:cs="Times New Roman" w:hint="default"/>
      </w:rPr>
    </w:lvl>
    <w:lvl w:ilvl="1" w:tplc="04150019">
      <w:start w:val="1"/>
      <w:numFmt w:val="lowerLetter"/>
      <w:lvlText w:val="%2."/>
      <w:lvlJc w:val="left"/>
      <w:pPr>
        <w:ind w:left="1440" w:hanging="360"/>
      </w:pPr>
      <w:rPr>
        <w:rFonts w:cs="Times New Roman"/>
      </w:rPr>
    </w:lvl>
    <w:lvl w:ilvl="2" w:tplc="67443C3E">
      <w:start w:val="1"/>
      <w:numFmt w:val="decimal"/>
      <w:lvlText w:val="%3."/>
      <w:lvlJc w:val="left"/>
      <w:pPr>
        <w:tabs>
          <w:tab w:val="num" w:pos="2340"/>
        </w:tabs>
        <w:ind w:left="2340" w:hanging="360"/>
      </w:pPr>
      <w:rPr>
        <w:rFonts w:ascii="Times New Roman" w:eastAsia="Times New Roman" w:hAnsi="Times New Roman" w:cs="Times New Roman"/>
      </w:rPr>
    </w:lvl>
    <w:lvl w:ilvl="3" w:tplc="0415000F" w:tentative="1">
      <w:start w:val="1"/>
      <w:numFmt w:val="decimal"/>
      <w:lvlText w:val="%4."/>
      <w:lvlJc w:val="left"/>
      <w:pPr>
        <w:ind w:left="2880" w:hanging="360"/>
      </w:pPr>
      <w:rPr>
        <w:rFonts w:cs="Times New Roman"/>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37" w15:restartNumberingAfterBreak="0">
    <w:nsid w:val="35390059"/>
    <w:multiLevelType w:val="hybridMultilevel"/>
    <w:tmpl w:val="DD0210F0"/>
    <w:lvl w:ilvl="0" w:tplc="318AF6EC">
      <w:start w:val="1"/>
      <w:numFmt w:val="decimal"/>
      <w:lvlText w:val="%1)"/>
      <w:lvlJc w:val="left"/>
      <w:pPr>
        <w:ind w:left="720" w:hanging="360"/>
      </w:pPr>
      <w:rPr>
        <w:rFonts w:ascii="Calibri Light" w:hAnsi="Calibri Light" w:cs="Times New Roman" w:hint="default"/>
        <w:sz w:val="22"/>
        <w:szCs w:val="24"/>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8" w15:restartNumberingAfterBreak="0">
    <w:nsid w:val="35444162"/>
    <w:multiLevelType w:val="hybridMultilevel"/>
    <w:tmpl w:val="3EA0D4D0"/>
    <w:lvl w:ilvl="0" w:tplc="0415000F">
      <w:start w:val="1"/>
      <w:numFmt w:val="decimal"/>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39" w15:restartNumberingAfterBreak="0">
    <w:nsid w:val="3E7A0E72"/>
    <w:multiLevelType w:val="hybridMultilevel"/>
    <w:tmpl w:val="EEB2D858"/>
    <w:lvl w:ilvl="0" w:tplc="0415000F">
      <w:start w:val="1"/>
      <w:numFmt w:val="decimal"/>
      <w:lvlText w:val="%1."/>
      <w:lvlJc w:val="left"/>
      <w:pPr>
        <w:tabs>
          <w:tab w:val="num" w:pos="360"/>
        </w:tabs>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40" w15:restartNumberingAfterBreak="0">
    <w:nsid w:val="3ED0024E"/>
    <w:multiLevelType w:val="hybridMultilevel"/>
    <w:tmpl w:val="8C1C7652"/>
    <w:lvl w:ilvl="0" w:tplc="CA360232">
      <w:start w:val="1"/>
      <w:numFmt w:val="decimal"/>
      <w:lvlText w:val="%1."/>
      <w:lvlJc w:val="left"/>
      <w:pPr>
        <w:tabs>
          <w:tab w:val="num" w:pos="360"/>
        </w:tabs>
        <w:ind w:left="360" w:hanging="360"/>
      </w:pPr>
      <w:rPr>
        <w:color w:val="auto"/>
      </w:rPr>
    </w:lvl>
    <w:lvl w:ilvl="1" w:tplc="8722C0FE">
      <w:start w:val="1"/>
      <w:numFmt w:val="decimal"/>
      <w:lvlText w:val="%2)"/>
      <w:lvlJc w:val="left"/>
      <w:pPr>
        <w:tabs>
          <w:tab w:val="num" w:pos="1080"/>
        </w:tabs>
        <w:ind w:left="1080" w:hanging="360"/>
      </w:pPr>
      <w:rPr>
        <w:rFonts w:hint="default"/>
      </w:rPr>
    </w:lvl>
    <w:lvl w:ilvl="2" w:tplc="0415001B" w:tentative="1">
      <w:start w:val="1"/>
      <w:numFmt w:val="lowerRoman"/>
      <w:lvlText w:val="%3."/>
      <w:lvlJc w:val="right"/>
      <w:pPr>
        <w:tabs>
          <w:tab w:val="num" w:pos="1800"/>
        </w:tabs>
        <w:ind w:left="1800" w:hanging="180"/>
      </w:pPr>
    </w:lvl>
    <w:lvl w:ilvl="3" w:tplc="0415000F" w:tentative="1">
      <w:start w:val="1"/>
      <w:numFmt w:val="decimal"/>
      <w:lvlText w:val="%4."/>
      <w:lvlJc w:val="left"/>
      <w:pPr>
        <w:tabs>
          <w:tab w:val="num" w:pos="2520"/>
        </w:tabs>
        <w:ind w:left="2520" w:hanging="360"/>
      </w:pPr>
    </w:lvl>
    <w:lvl w:ilvl="4" w:tplc="04150019" w:tentative="1">
      <w:start w:val="1"/>
      <w:numFmt w:val="lowerLetter"/>
      <w:lvlText w:val="%5."/>
      <w:lvlJc w:val="left"/>
      <w:pPr>
        <w:tabs>
          <w:tab w:val="num" w:pos="3240"/>
        </w:tabs>
        <w:ind w:left="3240" w:hanging="360"/>
      </w:pPr>
    </w:lvl>
    <w:lvl w:ilvl="5" w:tplc="0415001B" w:tentative="1">
      <w:start w:val="1"/>
      <w:numFmt w:val="lowerRoman"/>
      <w:lvlText w:val="%6."/>
      <w:lvlJc w:val="right"/>
      <w:pPr>
        <w:tabs>
          <w:tab w:val="num" w:pos="3960"/>
        </w:tabs>
        <w:ind w:left="3960" w:hanging="180"/>
      </w:pPr>
    </w:lvl>
    <w:lvl w:ilvl="6" w:tplc="0415000F" w:tentative="1">
      <w:start w:val="1"/>
      <w:numFmt w:val="decimal"/>
      <w:lvlText w:val="%7."/>
      <w:lvlJc w:val="left"/>
      <w:pPr>
        <w:tabs>
          <w:tab w:val="num" w:pos="4680"/>
        </w:tabs>
        <w:ind w:left="4680" w:hanging="360"/>
      </w:pPr>
    </w:lvl>
    <w:lvl w:ilvl="7" w:tplc="04150019" w:tentative="1">
      <w:start w:val="1"/>
      <w:numFmt w:val="lowerLetter"/>
      <w:lvlText w:val="%8."/>
      <w:lvlJc w:val="left"/>
      <w:pPr>
        <w:tabs>
          <w:tab w:val="num" w:pos="5400"/>
        </w:tabs>
        <w:ind w:left="5400" w:hanging="360"/>
      </w:pPr>
    </w:lvl>
    <w:lvl w:ilvl="8" w:tplc="0415001B" w:tentative="1">
      <w:start w:val="1"/>
      <w:numFmt w:val="lowerRoman"/>
      <w:lvlText w:val="%9."/>
      <w:lvlJc w:val="right"/>
      <w:pPr>
        <w:tabs>
          <w:tab w:val="num" w:pos="6120"/>
        </w:tabs>
        <w:ind w:left="6120" w:hanging="180"/>
      </w:pPr>
    </w:lvl>
  </w:abstractNum>
  <w:abstractNum w:abstractNumId="41" w15:restartNumberingAfterBreak="0">
    <w:nsid w:val="40BE7D8A"/>
    <w:multiLevelType w:val="hybridMultilevel"/>
    <w:tmpl w:val="5378B0B0"/>
    <w:lvl w:ilvl="0" w:tplc="0415000F">
      <w:start w:val="1"/>
      <w:numFmt w:val="decimal"/>
      <w:lvlText w:val="%1."/>
      <w:lvlJc w:val="left"/>
      <w:pPr>
        <w:ind w:left="502" w:hanging="360"/>
      </w:pPr>
    </w:lvl>
    <w:lvl w:ilvl="1" w:tplc="EA741480">
      <w:start w:val="1"/>
      <w:numFmt w:val="decimal"/>
      <w:lvlText w:val="%2)"/>
      <w:lvlJc w:val="left"/>
      <w:pPr>
        <w:ind w:left="1800" w:hanging="360"/>
      </w:pPr>
      <w:rPr>
        <w:rFonts w:ascii="Times New Roman" w:eastAsia="Times New Roman" w:hAnsi="Times New Roman" w:cs="Times New Roman"/>
      </w:rPr>
    </w:lvl>
    <w:lvl w:ilvl="2" w:tplc="0415001B">
      <w:start w:val="1"/>
      <w:numFmt w:val="lowerRoman"/>
      <w:lvlText w:val="%3."/>
      <w:lvlJc w:val="right"/>
      <w:pPr>
        <w:ind w:left="2520" w:hanging="180"/>
      </w:pPr>
    </w:lvl>
    <w:lvl w:ilvl="3" w:tplc="0415000F">
      <w:start w:val="1"/>
      <w:numFmt w:val="decimal"/>
      <w:lvlText w:val="%4."/>
      <w:lvlJc w:val="left"/>
      <w:pPr>
        <w:ind w:left="3240" w:hanging="360"/>
      </w:pPr>
    </w:lvl>
    <w:lvl w:ilvl="4" w:tplc="04150019">
      <w:start w:val="1"/>
      <w:numFmt w:val="lowerLetter"/>
      <w:lvlText w:val="%5."/>
      <w:lvlJc w:val="left"/>
      <w:pPr>
        <w:ind w:left="3960" w:hanging="360"/>
      </w:pPr>
    </w:lvl>
    <w:lvl w:ilvl="5" w:tplc="0415001B">
      <w:start w:val="1"/>
      <w:numFmt w:val="lowerRoman"/>
      <w:lvlText w:val="%6."/>
      <w:lvlJc w:val="right"/>
      <w:pPr>
        <w:ind w:left="4680" w:hanging="180"/>
      </w:pPr>
    </w:lvl>
    <w:lvl w:ilvl="6" w:tplc="0415000F">
      <w:start w:val="1"/>
      <w:numFmt w:val="decimal"/>
      <w:lvlText w:val="%7."/>
      <w:lvlJc w:val="left"/>
      <w:pPr>
        <w:ind w:left="5400" w:hanging="360"/>
      </w:pPr>
    </w:lvl>
    <w:lvl w:ilvl="7" w:tplc="04150019">
      <w:start w:val="1"/>
      <w:numFmt w:val="lowerLetter"/>
      <w:lvlText w:val="%8."/>
      <w:lvlJc w:val="left"/>
      <w:pPr>
        <w:ind w:left="6120" w:hanging="360"/>
      </w:pPr>
    </w:lvl>
    <w:lvl w:ilvl="8" w:tplc="0415001B">
      <w:start w:val="1"/>
      <w:numFmt w:val="lowerRoman"/>
      <w:lvlText w:val="%9."/>
      <w:lvlJc w:val="right"/>
      <w:pPr>
        <w:ind w:left="6840" w:hanging="180"/>
      </w:pPr>
    </w:lvl>
  </w:abstractNum>
  <w:abstractNum w:abstractNumId="42" w15:restartNumberingAfterBreak="0">
    <w:nsid w:val="418B39A5"/>
    <w:multiLevelType w:val="hybridMultilevel"/>
    <w:tmpl w:val="64C07A6E"/>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3" w15:restartNumberingAfterBreak="0">
    <w:nsid w:val="4847170A"/>
    <w:multiLevelType w:val="hybridMultilevel"/>
    <w:tmpl w:val="CA00179C"/>
    <w:lvl w:ilvl="0" w:tplc="304C423C">
      <w:start w:val="1"/>
      <w:numFmt w:val="decimal"/>
      <w:lvlText w:val="%1)"/>
      <w:lvlJc w:val="left"/>
      <w:pPr>
        <w:ind w:left="720" w:hanging="360"/>
      </w:pPr>
      <w:rPr>
        <w:b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4" w15:restartNumberingAfterBreak="0">
    <w:nsid w:val="49370708"/>
    <w:multiLevelType w:val="hybridMultilevel"/>
    <w:tmpl w:val="2340B348"/>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5" w15:restartNumberingAfterBreak="0">
    <w:nsid w:val="4A572D6C"/>
    <w:multiLevelType w:val="hybridMultilevel"/>
    <w:tmpl w:val="21260CE0"/>
    <w:lvl w:ilvl="0" w:tplc="2B48D320">
      <w:start w:val="1"/>
      <w:numFmt w:val="decimal"/>
      <w:lvlText w:val="%1."/>
      <w:lvlJc w:val="left"/>
      <w:pPr>
        <w:ind w:left="360" w:hanging="360"/>
      </w:pPr>
      <w:rPr>
        <w:strike w:val="0"/>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46" w15:restartNumberingAfterBreak="0">
    <w:nsid w:val="4D6427A7"/>
    <w:multiLevelType w:val="hybridMultilevel"/>
    <w:tmpl w:val="A7644932"/>
    <w:lvl w:ilvl="0" w:tplc="771E2702">
      <w:start w:val="1"/>
      <w:numFmt w:val="decimal"/>
      <w:lvlText w:val="%1."/>
      <w:lvlJc w:val="left"/>
      <w:pPr>
        <w:ind w:left="360" w:hanging="360"/>
      </w:pPr>
      <w:rPr>
        <w:strike w:val="0"/>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47" w15:restartNumberingAfterBreak="0">
    <w:nsid w:val="4DA45F69"/>
    <w:multiLevelType w:val="hybridMultilevel"/>
    <w:tmpl w:val="6F5CA4F2"/>
    <w:lvl w:ilvl="0" w:tplc="54081FCE">
      <w:start w:val="1"/>
      <w:numFmt w:val="decimal"/>
      <w:lvlText w:val="%1."/>
      <w:lvlJc w:val="left"/>
      <w:pPr>
        <w:ind w:left="360" w:hanging="360"/>
      </w:pPr>
      <w:rPr>
        <w:strike w:val="0"/>
        <w:color w:val="auto"/>
        <w:lang w:val="pl-PL"/>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48" w15:restartNumberingAfterBreak="0">
    <w:nsid w:val="53860D65"/>
    <w:multiLevelType w:val="hybridMultilevel"/>
    <w:tmpl w:val="922C3D84"/>
    <w:lvl w:ilvl="0" w:tplc="0415000F">
      <w:start w:val="1"/>
      <w:numFmt w:val="decimal"/>
      <w:lvlText w:val="%1."/>
      <w:lvlJc w:val="left"/>
      <w:pPr>
        <w:ind w:left="360" w:hanging="360"/>
      </w:pPr>
      <w:rPr>
        <w:rFonts w:hint="default"/>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49" w15:restartNumberingAfterBreak="0">
    <w:nsid w:val="543841D2"/>
    <w:multiLevelType w:val="hybridMultilevel"/>
    <w:tmpl w:val="3DFAF3D0"/>
    <w:lvl w:ilvl="0" w:tplc="22B4DCAE">
      <w:start w:val="1"/>
      <w:numFmt w:val="decimal"/>
      <w:lvlText w:val="%1."/>
      <w:lvlJc w:val="left"/>
      <w:pPr>
        <w:ind w:left="360" w:hanging="360"/>
      </w:pPr>
      <w:rPr>
        <w:rFonts w:hint="default"/>
        <w:b w:val="0"/>
        <w:strike w:val="0"/>
        <w:color w:val="auto"/>
      </w:rPr>
    </w:lvl>
    <w:lvl w:ilvl="1" w:tplc="04150019">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50" w15:restartNumberingAfterBreak="0">
    <w:nsid w:val="58090D58"/>
    <w:multiLevelType w:val="multilevel"/>
    <w:tmpl w:val="CBF29830"/>
    <w:lvl w:ilvl="0">
      <w:start w:val="1"/>
      <w:numFmt w:val="decimal"/>
      <w:lvlText w:val="%1."/>
      <w:lvlJc w:val="left"/>
      <w:pPr>
        <w:tabs>
          <w:tab w:val="num" w:pos="360"/>
        </w:tabs>
        <w:ind w:left="360" w:hanging="360"/>
      </w:pPr>
      <w:rPr>
        <w:rFonts w:ascii="Times New Roman" w:hAnsi="Times New Roman" w:cs="Times New Roman" w:hint="default"/>
        <w:b w:val="0"/>
        <w:i w:val="0"/>
        <w:sz w:val="20"/>
      </w:rPr>
    </w:lvl>
    <w:lvl w:ilvl="1">
      <w:start w:val="1"/>
      <w:numFmt w:val="decimal"/>
      <w:isLgl/>
      <w:lvlText w:val="%1.%2"/>
      <w:lvlJc w:val="left"/>
      <w:pPr>
        <w:tabs>
          <w:tab w:val="num" w:pos="390"/>
        </w:tabs>
        <w:ind w:left="390" w:hanging="390"/>
      </w:pPr>
      <w:rPr>
        <w:rFonts w:cs="Times New Roman" w:hint="default"/>
      </w:rPr>
    </w:lvl>
    <w:lvl w:ilvl="2">
      <w:start w:val="1"/>
      <w:numFmt w:val="decimal"/>
      <w:isLgl/>
      <w:lvlText w:val="%1.%2.%3"/>
      <w:lvlJc w:val="left"/>
      <w:pPr>
        <w:tabs>
          <w:tab w:val="num" w:pos="720"/>
        </w:tabs>
        <w:ind w:left="720" w:hanging="720"/>
      </w:pPr>
      <w:rPr>
        <w:rFonts w:cs="Times New Roman" w:hint="default"/>
      </w:rPr>
    </w:lvl>
    <w:lvl w:ilvl="3">
      <w:start w:val="1"/>
      <w:numFmt w:val="decimal"/>
      <w:isLgl/>
      <w:lvlText w:val="%1.%2.%3.%4"/>
      <w:lvlJc w:val="left"/>
      <w:pPr>
        <w:tabs>
          <w:tab w:val="num" w:pos="720"/>
        </w:tabs>
        <w:ind w:left="720" w:hanging="720"/>
      </w:pPr>
      <w:rPr>
        <w:rFonts w:cs="Times New Roman" w:hint="default"/>
      </w:rPr>
    </w:lvl>
    <w:lvl w:ilvl="4">
      <w:start w:val="1"/>
      <w:numFmt w:val="decimal"/>
      <w:isLgl/>
      <w:lvlText w:val="%1.%2.%3.%4.%5"/>
      <w:lvlJc w:val="left"/>
      <w:pPr>
        <w:tabs>
          <w:tab w:val="num" w:pos="1080"/>
        </w:tabs>
        <w:ind w:left="1080" w:hanging="1080"/>
      </w:pPr>
      <w:rPr>
        <w:rFonts w:cs="Times New Roman" w:hint="default"/>
      </w:rPr>
    </w:lvl>
    <w:lvl w:ilvl="5">
      <w:start w:val="1"/>
      <w:numFmt w:val="decimal"/>
      <w:isLgl/>
      <w:lvlText w:val="%1.%2.%3.%4.%5.%6"/>
      <w:lvlJc w:val="left"/>
      <w:pPr>
        <w:tabs>
          <w:tab w:val="num" w:pos="1080"/>
        </w:tabs>
        <w:ind w:left="1080" w:hanging="1080"/>
      </w:pPr>
      <w:rPr>
        <w:rFonts w:cs="Times New Roman" w:hint="default"/>
      </w:rPr>
    </w:lvl>
    <w:lvl w:ilvl="6">
      <w:start w:val="1"/>
      <w:numFmt w:val="decimal"/>
      <w:isLgl/>
      <w:lvlText w:val="%1.%2.%3.%4.%5.%6.%7"/>
      <w:lvlJc w:val="left"/>
      <w:pPr>
        <w:tabs>
          <w:tab w:val="num" w:pos="1440"/>
        </w:tabs>
        <w:ind w:left="1440" w:hanging="1440"/>
      </w:pPr>
      <w:rPr>
        <w:rFonts w:cs="Times New Roman" w:hint="default"/>
      </w:rPr>
    </w:lvl>
    <w:lvl w:ilvl="7">
      <w:start w:val="1"/>
      <w:numFmt w:val="decimal"/>
      <w:isLgl/>
      <w:lvlText w:val="%1.%2.%3.%4.%5.%6.%7.%8"/>
      <w:lvlJc w:val="left"/>
      <w:pPr>
        <w:tabs>
          <w:tab w:val="num" w:pos="1440"/>
        </w:tabs>
        <w:ind w:left="1440" w:hanging="1440"/>
      </w:pPr>
      <w:rPr>
        <w:rFonts w:cs="Times New Roman" w:hint="default"/>
      </w:rPr>
    </w:lvl>
    <w:lvl w:ilvl="8">
      <w:start w:val="1"/>
      <w:numFmt w:val="decimal"/>
      <w:isLgl/>
      <w:lvlText w:val="%1.%2.%3.%4.%5.%6.%7.%8.%9"/>
      <w:lvlJc w:val="left"/>
      <w:pPr>
        <w:tabs>
          <w:tab w:val="num" w:pos="1800"/>
        </w:tabs>
        <w:ind w:left="1800" w:hanging="1800"/>
      </w:pPr>
      <w:rPr>
        <w:rFonts w:cs="Times New Roman" w:hint="default"/>
      </w:rPr>
    </w:lvl>
  </w:abstractNum>
  <w:abstractNum w:abstractNumId="51" w15:restartNumberingAfterBreak="0">
    <w:nsid w:val="5F11505E"/>
    <w:multiLevelType w:val="hybridMultilevel"/>
    <w:tmpl w:val="057CC888"/>
    <w:lvl w:ilvl="0" w:tplc="04150011">
      <w:start w:val="1"/>
      <w:numFmt w:val="decimal"/>
      <w:lvlText w:val="%1)"/>
      <w:lvlJc w:val="left"/>
      <w:pPr>
        <w:tabs>
          <w:tab w:val="num" w:pos="720"/>
        </w:tabs>
        <w:ind w:left="720" w:hanging="360"/>
      </w:pPr>
      <w:rPr>
        <w:rFonts w:hint="default"/>
      </w:rPr>
    </w:lvl>
    <w:lvl w:ilvl="1" w:tplc="3DA2C504">
      <w:start w:val="1"/>
      <w:numFmt w:val="decimal"/>
      <w:lvlText w:val="%2)"/>
      <w:lvlJc w:val="left"/>
      <w:pPr>
        <w:tabs>
          <w:tab w:val="num" w:pos="1440"/>
        </w:tabs>
        <w:ind w:left="1440" w:hanging="360"/>
      </w:pPr>
      <w:rPr>
        <w:rFonts w:ascii="Times New Roman" w:eastAsia="Times New Roman" w:hAnsi="Times New Roman" w:cs="Times New Roman" w:hint="default"/>
      </w:rPr>
    </w:lvl>
    <w:lvl w:ilvl="2" w:tplc="0415001B" w:tentative="1">
      <w:start w:val="1"/>
      <w:numFmt w:val="lowerRoman"/>
      <w:lvlText w:val="%3."/>
      <w:lvlJc w:val="right"/>
      <w:pPr>
        <w:tabs>
          <w:tab w:val="num" w:pos="2160"/>
        </w:tabs>
        <w:ind w:left="2160" w:hanging="180"/>
      </w:pPr>
      <w:rPr>
        <w:rFonts w:cs="Times New Roman"/>
      </w:rPr>
    </w:lvl>
    <w:lvl w:ilvl="3" w:tplc="0415000F" w:tentative="1">
      <w:start w:val="1"/>
      <w:numFmt w:val="decimal"/>
      <w:lvlText w:val="%4."/>
      <w:lvlJc w:val="left"/>
      <w:pPr>
        <w:tabs>
          <w:tab w:val="num" w:pos="2880"/>
        </w:tabs>
        <w:ind w:left="2880" w:hanging="360"/>
      </w:pPr>
      <w:rPr>
        <w:rFonts w:cs="Times New Roman"/>
      </w:rPr>
    </w:lvl>
    <w:lvl w:ilvl="4" w:tplc="04150019" w:tentative="1">
      <w:start w:val="1"/>
      <w:numFmt w:val="lowerLetter"/>
      <w:lvlText w:val="%5."/>
      <w:lvlJc w:val="left"/>
      <w:pPr>
        <w:tabs>
          <w:tab w:val="num" w:pos="3600"/>
        </w:tabs>
        <w:ind w:left="3600" w:hanging="360"/>
      </w:pPr>
      <w:rPr>
        <w:rFonts w:cs="Times New Roman"/>
      </w:rPr>
    </w:lvl>
    <w:lvl w:ilvl="5" w:tplc="0415001B" w:tentative="1">
      <w:start w:val="1"/>
      <w:numFmt w:val="lowerRoman"/>
      <w:lvlText w:val="%6."/>
      <w:lvlJc w:val="right"/>
      <w:pPr>
        <w:tabs>
          <w:tab w:val="num" w:pos="4320"/>
        </w:tabs>
        <w:ind w:left="4320" w:hanging="180"/>
      </w:pPr>
      <w:rPr>
        <w:rFonts w:cs="Times New Roman"/>
      </w:rPr>
    </w:lvl>
    <w:lvl w:ilvl="6" w:tplc="0415000F" w:tentative="1">
      <w:start w:val="1"/>
      <w:numFmt w:val="decimal"/>
      <w:lvlText w:val="%7."/>
      <w:lvlJc w:val="left"/>
      <w:pPr>
        <w:tabs>
          <w:tab w:val="num" w:pos="5040"/>
        </w:tabs>
        <w:ind w:left="5040" w:hanging="360"/>
      </w:pPr>
      <w:rPr>
        <w:rFonts w:cs="Times New Roman"/>
      </w:rPr>
    </w:lvl>
    <w:lvl w:ilvl="7" w:tplc="04150019" w:tentative="1">
      <w:start w:val="1"/>
      <w:numFmt w:val="lowerLetter"/>
      <w:lvlText w:val="%8."/>
      <w:lvlJc w:val="left"/>
      <w:pPr>
        <w:tabs>
          <w:tab w:val="num" w:pos="5760"/>
        </w:tabs>
        <w:ind w:left="5760" w:hanging="360"/>
      </w:pPr>
      <w:rPr>
        <w:rFonts w:cs="Times New Roman"/>
      </w:rPr>
    </w:lvl>
    <w:lvl w:ilvl="8" w:tplc="0415001B" w:tentative="1">
      <w:start w:val="1"/>
      <w:numFmt w:val="lowerRoman"/>
      <w:lvlText w:val="%9."/>
      <w:lvlJc w:val="right"/>
      <w:pPr>
        <w:tabs>
          <w:tab w:val="num" w:pos="6480"/>
        </w:tabs>
        <w:ind w:left="6480" w:hanging="180"/>
      </w:pPr>
      <w:rPr>
        <w:rFonts w:cs="Times New Roman"/>
      </w:rPr>
    </w:lvl>
  </w:abstractNum>
  <w:abstractNum w:abstractNumId="52" w15:restartNumberingAfterBreak="0">
    <w:nsid w:val="63C4245D"/>
    <w:multiLevelType w:val="hybridMultilevel"/>
    <w:tmpl w:val="82324662"/>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3" w15:restartNumberingAfterBreak="0">
    <w:nsid w:val="641830DF"/>
    <w:multiLevelType w:val="hybridMultilevel"/>
    <w:tmpl w:val="2BE2E6C0"/>
    <w:lvl w:ilvl="0" w:tplc="1B3AC776">
      <w:start w:val="1"/>
      <w:numFmt w:val="decimal"/>
      <w:lvlText w:val="%1)"/>
      <w:lvlJc w:val="left"/>
      <w:pPr>
        <w:tabs>
          <w:tab w:val="num" w:pos="720"/>
        </w:tabs>
        <w:ind w:left="720" w:hanging="360"/>
      </w:pPr>
      <w:rPr>
        <w:rFonts w:hint="default"/>
        <w:b w:val="0"/>
      </w:rPr>
    </w:lvl>
    <w:lvl w:ilvl="1" w:tplc="04150019">
      <w:start w:val="1"/>
      <w:numFmt w:val="lowerLetter"/>
      <w:lvlText w:val="%2."/>
      <w:lvlJc w:val="left"/>
      <w:pPr>
        <w:tabs>
          <w:tab w:val="num" w:pos="1080"/>
        </w:tabs>
        <w:ind w:left="1080" w:hanging="360"/>
      </w:pPr>
    </w:lvl>
    <w:lvl w:ilvl="2" w:tplc="0415001B" w:tentative="1">
      <w:start w:val="1"/>
      <w:numFmt w:val="lowerRoman"/>
      <w:lvlText w:val="%3."/>
      <w:lvlJc w:val="right"/>
      <w:pPr>
        <w:tabs>
          <w:tab w:val="num" w:pos="1800"/>
        </w:tabs>
        <w:ind w:left="1800" w:hanging="180"/>
      </w:pPr>
    </w:lvl>
    <w:lvl w:ilvl="3" w:tplc="0415000F" w:tentative="1">
      <w:start w:val="1"/>
      <w:numFmt w:val="decimal"/>
      <w:lvlText w:val="%4."/>
      <w:lvlJc w:val="left"/>
      <w:pPr>
        <w:tabs>
          <w:tab w:val="num" w:pos="2520"/>
        </w:tabs>
        <w:ind w:left="2520" w:hanging="360"/>
      </w:pPr>
    </w:lvl>
    <w:lvl w:ilvl="4" w:tplc="04150019" w:tentative="1">
      <w:start w:val="1"/>
      <w:numFmt w:val="lowerLetter"/>
      <w:lvlText w:val="%5."/>
      <w:lvlJc w:val="left"/>
      <w:pPr>
        <w:tabs>
          <w:tab w:val="num" w:pos="3240"/>
        </w:tabs>
        <w:ind w:left="3240" w:hanging="360"/>
      </w:pPr>
    </w:lvl>
    <w:lvl w:ilvl="5" w:tplc="0415001B" w:tentative="1">
      <w:start w:val="1"/>
      <w:numFmt w:val="lowerRoman"/>
      <w:lvlText w:val="%6."/>
      <w:lvlJc w:val="right"/>
      <w:pPr>
        <w:tabs>
          <w:tab w:val="num" w:pos="3960"/>
        </w:tabs>
        <w:ind w:left="3960" w:hanging="180"/>
      </w:pPr>
    </w:lvl>
    <w:lvl w:ilvl="6" w:tplc="0415000F" w:tentative="1">
      <w:start w:val="1"/>
      <w:numFmt w:val="decimal"/>
      <w:lvlText w:val="%7."/>
      <w:lvlJc w:val="left"/>
      <w:pPr>
        <w:tabs>
          <w:tab w:val="num" w:pos="4680"/>
        </w:tabs>
        <w:ind w:left="4680" w:hanging="360"/>
      </w:pPr>
    </w:lvl>
    <w:lvl w:ilvl="7" w:tplc="04150019" w:tentative="1">
      <w:start w:val="1"/>
      <w:numFmt w:val="lowerLetter"/>
      <w:lvlText w:val="%8."/>
      <w:lvlJc w:val="left"/>
      <w:pPr>
        <w:tabs>
          <w:tab w:val="num" w:pos="5400"/>
        </w:tabs>
        <w:ind w:left="5400" w:hanging="360"/>
      </w:pPr>
    </w:lvl>
    <w:lvl w:ilvl="8" w:tplc="0415001B" w:tentative="1">
      <w:start w:val="1"/>
      <w:numFmt w:val="lowerRoman"/>
      <w:lvlText w:val="%9."/>
      <w:lvlJc w:val="right"/>
      <w:pPr>
        <w:tabs>
          <w:tab w:val="num" w:pos="6120"/>
        </w:tabs>
        <w:ind w:left="6120" w:hanging="180"/>
      </w:pPr>
    </w:lvl>
  </w:abstractNum>
  <w:abstractNum w:abstractNumId="54" w15:restartNumberingAfterBreak="0">
    <w:nsid w:val="64EC6F77"/>
    <w:multiLevelType w:val="hybridMultilevel"/>
    <w:tmpl w:val="7AA0EDAA"/>
    <w:lvl w:ilvl="0" w:tplc="96FCCC6E">
      <w:start w:val="1"/>
      <w:numFmt w:val="decimal"/>
      <w:isLgl/>
      <w:lvlText w:val="11.%1"/>
      <w:lvlJc w:val="left"/>
      <w:pPr>
        <w:tabs>
          <w:tab w:val="num" w:pos="720"/>
        </w:tabs>
        <w:ind w:left="720" w:hanging="360"/>
      </w:pPr>
      <w:rPr>
        <w:rFonts w:cs="Times New Roman" w:hint="default"/>
        <w:b w:val="0"/>
      </w:rPr>
    </w:lvl>
    <w:lvl w:ilvl="1" w:tplc="2D4281EA">
      <w:start w:val="1"/>
      <w:numFmt w:val="decimal"/>
      <w:isLgl/>
      <w:lvlText w:val="11.1.%2"/>
      <w:lvlJc w:val="left"/>
      <w:pPr>
        <w:tabs>
          <w:tab w:val="num" w:pos="1440"/>
        </w:tabs>
        <w:ind w:left="1440" w:hanging="360"/>
      </w:pPr>
      <w:rPr>
        <w:rFonts w:cs="Times New Roman" w:hint="default"/>
        <w:b w:val="0"/>
      </w:rPr>
    </w:lvl>
    <w:lvl w:ilvl="2" w:tplc="0415001B" w:tentative="1">
      <w:start w:val="1"/>
      <w:numFmt w:val="lowerRoman"/>
      <w:lvlText w:val="%3."/>
      <w:lvlJc w:val="right"/>
      <w:pPr>
        <w:tabs>
          <w:tab w:val="num" w:pos="2160"/>
        </w:tabs>
        <w:ind w:left="2160" w:hanging="180"/>
      </w:pPr>
      <w:rPr>
        <w:rFonts w:cs="Times New Roman"/>
      </w:rPr>
    </w:lvl>
    <w:lvl w:ilvl="3" w:tplc="0415000F" w:tentative="1">
      <w:start w:val="1"/>
      <w:numFmt w:val="decimal"/>
      <w:lvlText w:val="%4."/>
      <w:lvlJc w:val="left"/>
      <w:pPr>
        <w:tabs>
          <w:tab w:val="num" w:pos="2880"/>
        </w:tabs>
        <w:ind w:left="2880" w:hanging="360"/>
      </w:pPr>
      <w:rPr>
        <w:rFonts w:cs="Times New Roman"/>
      </w:rPr>
    </w:lvl>
    <w:lvl w:ilvl="4" w:tplc="04150019" w:tentative="1">
      <w:start w:val="1"/>
      <w:numFmt w:val="lowerLetter"/>
      <w:lvlText w:val="%5."/>
      <w:lvlJc w:val="left"/>
      <w:pPr>
        <w:tabs>
          <w:tab w:val="num" w:pos="3600"/>
        </w:tabs>
        <w:ind w:left="3600" w:hanging="360"/>
      </w:pPr>
      <w:rPr>
        <w:rFonts w:cs="Times New Roman"/>
      </w:rPr>
    </w:lvl>
    <w:lvl w:ilvl="5" w:tplc="0415001B" w:tentative="1">
      <w:start w:val="1"/>
      <w:numFmt w:val="lowerRoman"/>
      <w:lvlText w:val="%6."/>
      <w:lvlJc w:val="right"/>
      <w:pPr>
        <w:tabs>
          <w:tab w:val="num" w:pos="4320"/>
        </w:tabs>
        <w:ind w:left="4320" w:hanging="180"/>
      </w:pPr>
      <w:rPr>
        <w:rFonts w:cs="Times New Roman"/>
      </w:rPr>
    </w:lvl>
    <w:lvl w:ilvl="6" w:tplc="0415000F" w:tentative="1">
      <w:start w:val="1"/>
      <w:numFmt w:val="decimal"/>
      <w:lvlText w:val="%7."/>
      <w:lvlJc w:val="left"/>
      <w:pPr>
        <w:tabs>
          <w:tab w:val="num" w:pos="5040"/>
        </w:tabs>
        <w:ind w:left="5040" w:hanging="360"/>
      </w:pPr>
      <w:rPr>
        <w:rFonts w:cs="Times New Roman"/>
      </w:rPr>
    </w:lvl>
    <w:lvl w:ilvl="7" w:tplc="04150019" w:tentative="1">
      <w:start w:val="1"/>
      <w:numFmt w:val="lowerLetter"/>
      <w:lvlText w:val="%8."/>
      <w:lvlJc w:val="left"/>
      <w:pPr>
        <w:tabs>
          <w:tab w:val="num" w:pos="5760"/>
        </w:tabs>
        <w:ind w:left="5760" w:hanging="360"/>
      </w:pPr>
      <w:rPr>
        <w:rFonts w:cs="Times New Roman"/>
      </w:rPr>
    </w:lvl>
    <w:lvl w:ilvl="8" w:tplc="0415001B" w:tentative="1">
      <w:start w:val="1"/>
      <w:numFmt w:val="lowerRoman"/>
      <w:lvlText w:val="%9."/>
      <w:lvlJc w:val="right"/>
      <w:pPr>
        <w:tabs>
          <w:tab w:val="num" w:pos="6480"/>
        </w:tabs>
        <w:ind w:left="6480" w:hanging="180"/>
      </w:pPr>
      <w:rPr>
        <w:rFonts w:cs="Times New Roman"/>
      </w:rPr>
    </w:lvl>
  </w:abstractNum>
  <w:abstractNum w:abstractNumId="55" w15:restartNumberingAfterBreak="0">
    <w:nsid w:val="660A4BF8"/>
    <w:multiLevelType w:val="hybridMultilevel"/>
    <w:tmpl w:val="F2902546"/>
    <w:lvl w:ilvl="0" w:tplc="C3C630E4">
      <w:start w:val="1"/>
      <w:numFmt w:val="bullet"/>
      <w:lvlText w:val=""/>
      <w:lvlJc w:val="left"/>
      <w:pPr>
        <w:ind w:left="1080" w:hanging="360"/>
      </w:pPr>
      <w:rPr>
        <w:rFonts w:ascii="Symbol" w:hAnsi="Symbol" w:hint="default"/>
      </w:rPr>
    </w:lvl>
    <w:lvl w:ilvl="1" w:tplc="04150003" w:tentative="1">
      <w:start w:val="1"/>
      <w:numFmt w:val="bullet"/>
      <w:lvlText w:val="o"/>
      <w:lvlJc w:val="left"/>
      <w:pPr>
        <w:ind w:left="1800" w:hanging="360"/>
      </w:pPr>
      <w:rPr>
        <w:rFonts w:ascii="Courier New" w:hAnsi="Courier New" w:cs="Courier New" w:hint="default"/>
      </w:rPr>
    </w:lvl>
    <w:lvl w:ilvl="2" w:tplc="04150005" w:tentative="1">
      <w:start w:val="1"/>
      <w:numFmt w:val="bullet"/>
      <w:lvlText w:val=""/>
      <w:lvlJc w:val="left"/>
      <w:pPr>
        <w:ind w:left="2520" w:hanging="360"/>
      </w:pPr>
      <w:rPr>
        <w:rFonts w:ascii="Wingdings" w:hAnsi="Wingdings" w:hint="default"/>
      </w:rPr>
    </w:lvl>
    <w:lvl w:ilvl="3" w:tplc="04150001" w:tentative="1">
      <w:start w:val="1"/>
      <w:numFmt w:val="bullet"/>
      <w:lvlText w:val=""/>
      <w:lvlJc w:val="left"/>
      <w:pPr>
        <w:ind w:left="3240" w:hanging="360"/>
      </w:pPr>
      <w:rPr>
        <w:rFonts w:ascii="Symbol" w:hAnsi="Symbol" w:hint="default"/>
      </w:rPr>
    </w:lvl>
    <w:lvl w:ilvl="4" w:tplc="04150003" w:tentative="1">
      <w:start w:val="1"/>
      <w:numFmt w:val="bullet"/>
      <w:lvlText w:val="o"/>
      <w:lvlJc w:val="left"/>
      <w:pPr>
        <w:ind w:left="3960" w:hanging="360"/>
      </w:pPr>
      <w:rPr>
        <w:rFonts w:ascii="Courier New" w:hAnsi="Courier New" w:cs="Courier New" w:hint="default"/>
      </w:rPr>
    </w:lvl>
    <w:lvl w:ilvl="5" w:tplc="04150005" w:tentative="1">
      <w:start w:val="1"/>
      <w:numFmt w:val="bullet"/>
      <w:lvlText w:val=""/>
      <w:lvlJc w:val="left"/>
      <w:pPr>
        <w:ind w:left="4680" w:hanging="360"/>
      </w:pPr>
      <w:rPr>
        <w:rFonts w:ascii="Wingdings" w:hAnsi="Wingdings" w:hint="default"/>
      </w:rPr>
    </w:lvl>
    <w:lvl w:ilvl="6" w:tplc="04150001" w:tentative="1">
      <w:start w:val="1"/>
      <w:numFmt w:val="bullet"/>
      <w:lvlText w:val=""/>
      <w:lvlJc w:val="left"/>
      <w:pPr>
        <w:ind w:left="5400" w:hanging="360"/>
      </w:pPr>
      <w:rPr>
        <w:rFonts w:ascii="Symbol" w:hAnsi="Symbol" w:hint="default"/>
      </w:rPr>
    </w:lvl>
    <w:lvl w:ilvl="7" w:tplc="04150003" w:tentative="1">
      <w:start w:val="1"/>
      <w:numFmt w:val="bullet"/>
      <w:lvlText w:val="o"/>
      <w:lvlJc w:val="left"/>
      <w:pPr>
        <w:ind w:left="6120" w:hanging="360"/>
      </w:pPr>
      <w:rPr>
        <w:rFonts w:ascii="Courier New" w:hAnsi="Courier New" w:cs="Courier New" w:hint="default"/>
      </w:rPr>
    </w:lvl>
    <w:lvl w:ilvl="8" w:tplc="04150005" w:tentative="1">
      <w:start w:val="1"/>
      <w:numFmt w:val="bullet"/>
      <w:lvlText w:val=""/>
      <w:lvlJc w:val="left"/>
      <w:pPr>
        <w:ind w:left="6840" w:hanging="360"/>
      </w:pPr>
      <w:rPr>
        <w:rFonts w:ascii="Wingdings" w:hAnsi="Wingdings" w:hint="default"/>
      </w:rPr>
    </w:lvl>
  </w:abstractNum>
  <w:abstractNum w:abstractNumId="56" w15:restartNumberingAfterBreak="0">
    <w:nsid w:val="68055767"/>
    <w:multiLevelType w:val="hybridMultilevel"/>
    <w:tmpl w:val="0EDC4A48"/>
    <w:lvl w:ilvl="0" w:tplc="344E0396">
      <w:start w:val="1"/>
      <w:numFmt w:val="decimal"/>
      <w:lvlText w:val="%1."/>
      <w:lvlJc w:val="left"/>
      <w:pPr>
        <w:ind w:left="720" w:hanging="360"/>
      </w:pPr>
      <w:rPr>
        <w:rFonts w:hint="default"/>
        <w:color w:val="auto"/>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7" w15:restartNumberingAfterBreak="0">
    <w:nsid w:val="6BA02878"/>
    <w:multiLevelType w:val="hybridMultilevel"/>
    <w:tmpl w:val="69E0495C"/>
    <w:lvl w:ilvl="0" w:tplc="FFFFFFFF">
      <w:start w:val="1"/>
      <w:numFmt w:val="decimal"/>
      <w:lvlText w:val="%1)"/>
      <w:lvlJc w:val="left"/>
      <w:pPr>
        <w:tabs>
          <w:tab w:val="num" w:pos="218"/>
        </w:tabs>
        <w:ind w:left="218" w:hanging="360"/>
      </w:pPr>
      <w:rPr>
        <w:rFonts w:cs="Times New Roman" w:hint="default"/>
      </w:rPr>
    </w:lvl>
    <w:lvl w:ilvl="1" w:tplc="FFFFFFFF" w:tentative="1">
      <w:start w:val="1"/>
      <w:numFmt w:val="lowerLetter"/>
      <w:lvlText w:val="%2."/>
      <w:lvlJc w:val="left"/>
      <w:pPr>
        <w:tabs>
          <w:tab w:val="num" w:pos="998"/>
        </w:tabs>
        <w:ind w:left="998" w:hanging="360"/>
      </w:pPr>
      <w:rPr>
        <w:rFonts w:cs="Times New Roman"/>
      </w:rPr>
    </w:lvl>
    <w:lvl w:ilvl="2" w:tplc="FFFFFFFF" w:tentative="1">
      <w:start w:val="1"/>
      <w:numFmt w:val="lowerRoman"/>
      <w:lvlText w:val="%3."/>
      <w:lvlJc w:val="right"/>
      <w:pPr>
        <w:tabs>
          <w:tab w:val="num" w:pos="1718"/>
        </w:tabs>
        <w:ind w:left="1718" w:hanging="180"/>
      </w:pPr>
      <w:rPr>
        <w:rFonts w:cs="Times New Roman"/>
      </w:rPr>
    </w:lvl>
    <w:lvl w:ilvl="3" w:tplc="FFFFFFFF" w:tentative="1">
      <w:start w:val="1"/>
      <w:numFmt w:val="decimal"/>
      <w:lvlText w:val="%4."/>
      <w:lvlJc w:val="left"/>
      <w:pPr>
        <w:tabs>
          <w:tab w:val="num" w:pos="2438"/>
        </w:tabs>
        <w:ind w:left="2438" w:hanging="360"/>
      </w:pPr>
      <w:rPr>
        <w:rFonts w:cs="Times New Roman"/>
      </w:rPr>
    </w:lvl>
    <w:lvl w:ilvl="4" w:tplc="FFFFFFFF" w:tentative="1">
      <w:start w:val="1"/>
      <w:numFmt w:val="lowerLetter"/>
      <w:lvlText w:val="%5."/>
      <w:lvlJc w:val="left"/>
      <w:pPr>
        <w:tabs>
          <w:tab w:val="num" w:pos="3158"/>
        </w:tabs>
        <w:ind w:left="3158" w:hanging="360"/>
      </w:pPr>
      <w:rPr>
        <w:rFonts w:cs="Times New Roman"/>
      </w:rPr>
    </w:lvl>
    <w:lvl w:ilvl="5" w:tplc="FFFFFFFF" w:tentative="1">
      <w:start w:val="1"/>
      <w:numFmt w:val="lowerRoman"/>
      <w:lvlText w:val="%6."/>
      <w:lvlJc w:val="right"/>
      <w:pPr>
        <w:tabs>
          <w:tab w:val="num" w:pos="3878"/>
        </w:tabs>
        <w:ind w:left="3878" w:hanging="180"/>
      </w:pPr>
      <w:rPr>
        <w:rFonts w:cs="Times New Roman"/>
      </w:rPr>
    </w:lvl>
    <w:lvl w:ilvl="6" w:tplc="FFFFFFFF" w:tentative="1">
      <w:start w:val="1"/>
      <w:numFmt w:val="decimal"/>
      <w:lvlText w:val="%7."/>
      <w:lvlJc w:val="left"/>
      <w:pPr>
        <w:tabs>
          <w:tab w:val="num" w:pos="4598"/>
        </w:tabs>
        <w:ind w:left="4598" w:hanging="360"/>
      </w:pPr>
      <w:rPr>
        <w:rFonts w:cs="Times New Roman"/>
      </w:rPr>
    </w:lvl>
    <w:lvl w:ilvl="7" w:tplc="FFFFFFFF" w:tentative="1">
      <w:start w:val="1"/>
      <w:numFmt w:val="lowerLetter"/>
      <w:lvlText w:val="%8."/>
      <w:lvlJc w:val="left"/>
      <w:pPr>
        <w:tabs>
          <w:tab w:val="num" w:pos="5318"/>
        </w:tabs>
        <w:ind w:left="5318" w:hanging="360"/>
      </w:pPr>
      <w:rPr>
        <w:rFonts w:cs="Times New Roman"/>
      </w:rPr>
    </w:lvl>
    <w:lvl w:ilvl="8" w:tplc="FFFFFFFF" w:tentative="1">
      <w:start w:val="1"/>
      <w:numFmt w:val="lowerRoman"/>
      <w:lvlText w:val="%9."/>
      <w:lvlJc w:val="right"/>
      <w:pPr>
        <w:tabs>
          <w:tab w:val="num" w:pos="6038"/>
        </w:tabs>
        <w:ind w:left="6038" w:hanging="180"/>
      </w:pPr>
      <w:rPr>
        <w:rFonts w:cs="Times New Roman"/>
      </w:rPr>
    </w:lvl>
  </w:abstractNum>
  <w:abstractNum w:abstractNumId="58" w15:restartNumberingAfterBreak="0">
    <w:nsid w:val="6F571F16"/>
    <w:multiLevelType w:val="multilevel"/>
    <w:tmpl w:val="5FD86CC8"/>
    <w:lvl w:ilvl="0">
      <w:start w:val="1"/>
      <w:numFmt w:val="upperRoman"/>
      <w:lvlText w:val="%1."/>
      <w:lvlJc w:val="left"/>
      <w:pPr>
        <w:tabs>
          <w:tab w:val="num" w:pos="900"/>
        </w:tabs>
        <w:ind w:left="900" w:hanging="720"/>
      </w:pPr>
      <w:rPr>
        <w:rFonts w:ascii="Trebuchet MS" w:hAnsi="Trebuchet MS" w:cs="Times New Roman" w:hint="default"/>
      </w:rPr>
    </w:lvl>
    <w:lvl w:ilvl="1">
      <w:start w:val="2"/>
      <w:numFmt w:val="decimal"/>
      <w:lvlText w:val="%2)"/>
      <w:lvlJc w:val="left"/>
      <w:pPr>
        <w:tabs>
          <w:tab w:val="num" w:pos="1440"/>
        </w:tabs>
        <w:ind w:left="1440" w:hanging="360"/>
      </w:pPr>
      <w:rPr>
        <w:rFonts w:cs="Times New Roman" w:hint="default"/>
      </w:rPr>
    </w:lvl>
    <w:lvl w:ilvl="2">
      <w:start w:val="1"/>
      <w:numFmt w:val="bullet"/>
      <w:lvlText w:val="­"/>
      <w:lvlJc w:val="left"/>
      <w:pPr>
        <w:tabs>
          <w:tab w:val="num" w:pos="2340"/>
        </w:tabs>
        <w:ind w:left="2340" w:hanging="360"/>
      </w:pPr>
      <w:rPr>
        <w:rFonts w:ascii="Courier New" w:hAnsi="Courier New" w:hint="default"/>
      </w:rPr>
    </w:lvl>
    <w:lvl w:ilvl="3">
      <w:start w:val="2"/>
      <w:numFmt w:val="decimal"/>
      <w:lvlText w:val="%4."/>
      <w:lvlJc w:val="left"/>
      <w:pPr>
        <w:tabs>
          <w:tab w:val="num" w:pos="2880"/>
        </w:tabs>
        <w:ind w:left="2880" w:hanging="360"/>
      </w:pPr>
      <w:rPr>
        <w:rFonts w:cs="Times New Roman" w:hint="default"/>
      </w:rPr>
    </w:lvl>
    <w:lvl w:ilvl="4">
      <w:start w:val="1"/>
      <w:numFmt w:val="lowerLetter"/>
      <w:lvlText w:val="%5."/>
      <w:lvlJc w:val="left"/>
      <w:pPr>
        <w:tabs>
          <w:tab w:val="num" w:pos="3600"/>
        </w:tabs>
        <w:ind w:left="3600" w:hanging="360"/>
      </w:pPr>
      <w:rPr>
        <w:rFonts w:cs="Times New Roman" w:hint="default"/>
      </w:rPr>
    </w:lvl>
    <w:lvl w:ilvl="5">
      <w:start w:val="1"/>
      <w:numFmt w:val="lowerRoman"/>
      <w:lvlText w:val="%6."/>
      <w:lvlJc w:val="right"/>
      <w:pPr>
        <w:tabs>
          <w:tab w:val="num" w:pos="4320"/>
        </w:tabs>
        <w:ind w:left="4320" w:hanging="180"/>
      </w:pPr>
      <w:rPr>
        <w:rFonts w:cs="Times New Roman" w:hint="default"/>
      </w:rPr>
    </w:lvl>
    <w:lvl w:ilvl="6">
      <w:start w:val="1"/>
      <w:numFmt w:val="decimal"/>
      <w:lvlText w:val="%7."/>
      <w:lvlJc w:val="left"/>
      <w:pPr>
        <w:tabs>
          <w:tab w:val="num" w:pos="5040"/>
        </w:tabs>
        <w:ind w:left="5040" w:hanging="360"/>
      </w:pPr>
      <w:rPr>
        <w:rFonts w:cs="Times New Roman" w:hint="default"/>
      </w:rPr>
    </w:lvl>
    <w:lvl w:ilvl="7">
      <w:start w:val="1"/>
      <w:numFmt w:val="lowerLetter"/>
      <w:lvlText w:val="%8."/>
      <w:lvlJc w:val="left"/>
      <w:pPr>
        <w:tabs>
          <w:tab w:val="num" w:pos="5760"/>
        </w:tabs>
        <w:ind w:left="5760" w:hanging="360"/>
      </w:pPr>
      <w:rPr>
        <w:rFonts w:cs="Times New Roman" w:hint="default"/>
      </w:rPr>
    </w:lvl>
    <w:lvl w:ilvl="8">
      <w:start w:val="1"/>
      <w:numFmt w:val="lowerRoman"/>
      <w:lvlText w:val="%9."/>
      <w:lvlJc w:val="right"/>
      <w:pPr>
        <w:tabs>
          <w:tab w:val="num" w:pos="6480"/>
        </w:tabs>
        <w:ind w:left="6480" w:hanging="180"/>
      </w:pPr>
      <w:rPr>
        <w:rFonts w:cs="Times New Roman" w:hint="default"/>
      </w:rPr>
    </w:lvl>
  </w:abstractNum>
  <w:abstractNum w:abstractNumId="59" w15:restartNumberingAfterBreak="0">
    <w:nsid w:val="6F7A5E30"/>
    <w:multiLevelType w:val="hybridMultilevel"/>
    <w:tmpl w:val="456E0132"/>
    <w:lvl w:ilvl="0" w:tplc="469EA3BA">
      <w:start w:val="1"/>
      <w:numFmt w:val="decimal"/>
      <w:lvlText w:val="%1)"/>
      <w:lvlJc w:val="left"/>
      <w:pPr>
        <w:tabs>
          <w:tab w:val="num" w:pos="720"/>
        </w:tabs>
        <w:ind w:left="720" w:hanging="360"/>
      </w:pPr>
      <w:rPr>
        <w:rFonts w:ascii="Calibri Light" w:eastAsia="Times New Roman" w:hAnsi="Calibri Light" w:cs="Times New Roman" w:hint="default"/>
      </w:rPr>
    </w:lvl>
    <w:lvl w:ilvl="1" w:tplc="04150003" w:tentative="1">
      <w:start w:val="1"/>
      <w:numFmt w:val="bullet"/>
      <w:lvlText w:val="o"/>
      <w:lvlJc w:val="left"/>
      <w:pPr>
        <w:tabs>
          <w:tab w:val="num" w:pos="1440"/>
        </w:tabs>
        <w:ind w:left="1440" w:hanging="360"/>
      </w:pPr>
      <w:rPr>
        <w:rFonts w:ascii="Courier New" w:hAnsi="Courier New" w:hint="default"/>
      </w:rPr>
    </w:lvl>
    <w:lvl w:ilvl="2" w:tplc="04150005" w:tentative="1">
      <w:start w:val="1"/>
      <w:numFmt w:val="bullet"/>
      <w:lvlText w:val=""/>
      <w:lvlJc w:val="left"/>
      <w:pPr>
        <w:tabs>
          <w:tab w:val="num" w:pos="2160"/>
        </w:tabs>
        <w:ind w:left="2160" w:hanging="360"/>
      </w:pPr>
      <w:rPr>
        <w:rFonts w:ascii="Wingdings" w:hAnsi="Wingdings" w:hint="default"/>
      </w:rPr>
    </w:lvl>
    <w:lvl w:ilvl="3" w:tplc="04150001" w:tentative="1">
      <w:start w:val="1"/>
      <w:numFmt w:val="bullet"/>
      <w:lvlText w:val=""/>
      <w:lvlJc w:val="left"/>
      <w:pPr>
        <w:tabs>
          <w:tab w:val="num" w:pos="2880"/>
        </w:tabs>
        <w:ind w:left="2880" w:hanging="360"/>
      </w:pPr>
      <w:rPr>
        <w:rFonts w:ascii="Symbol" w:hAnsi="Symbol" w:hint="default"/>
      </w:rPr>
    </w:lvl>
    <w:lvl w:ilvl="4" w:tplc="04150003" w:tentative="1">
      <w:start w:val="1"/>
      <w:numFmt w:val="bullet"/>
      <w:lvlText w:val="o"/>
      <w:lvlJc w:val="left"/>
      <w:pPr>
        <w:tabs>
          <w:tab w:val="num" w:pos="3600"/>
        </w:tabs>
        <w:ind w:left="3600" w:hanging="360"/>
      </w:pPr>
      <w:rPr>
        <w:rFonts w:ascii="Courier New" w:hAnsi="Courier New" w:hint="default"/>
      </w:rPr>
    </w:lvl>
    <w:lvl w:ilvl="5" w:tplc="04150005" w:tentative="1">
      <w:start w:val="1"/>
      <w:numFmt w:val="bullet"/>
      <w:lvlText w:val=""/>
      <w:lvlJc w:val="left"/>
      <w:pPr>
        <w:tabs>
          <w:tab w:val="num" w:pos="4320"/>
        </w:tabs>
        <w:ind w:left="4320" w:hanging="360"/>
      </w:pPr>
      <w:rPr>
        <w:rFonts w:ascii="Wingdings" w:hAnsi="Wingdings" w:hint="default"/>
      </w:rPr>
    </w:lvl>
    <w:lvl w:ilvl="6" w:tplc="04150001" w:tentative="1">
      <w:start w:val="1"/>
      <w:numFmt w:val="bullet"/>
      <w:lvlText w:val=""/>
      <w:lvlJc w:val="left"/>
      <w:pPr>
        <w:tabs>
          <w:tab w:val="num" w:pos="5040"/>
        </w:tabs>
        <w:ind w:left="5040" w:hanging="360"/>
      </w:pPr>
      <w:rPr>
        <w:rFonts w:ascii="Symbol" w:hAnsi="Symbol" w:hint="default"/>
      </w:rPr>
    </w:lvl>
    <w:lvl w:ilvl="7" w:tplc="04150003" w:tentative="1">
      <w:start w:val="1"/>
      <w:numFmt w:val="bullet"/>
      <w:lvlText w:val="o"/>
      <w:lvlJc w:val="left"/>
      <w:pPr>
        <w:tabs>
          <w:tab w:val="num" w:pos="5760"/>
        </w:tabs>
        <w:ind w:left="5760" w:hanging="360"/>
      </w:pPr>
      <w:rPr>
        <w:rFonts w:ascii="Courier New" w:hAnsi="Courier New" w:hint="default"/>
      </w:rPr>
    </w:lvl>
    <w:lvl w:ilvl="8" w:tplc="04150005" w:tentative="1">
      <w:start w:val="1"/>
      <w:numFmt w:val="bullet"/>
      <w:lvlText w:val=""/>
      <w:lvlJc w:val="left"/>
      <w:pPr>
        <w:tabs>
          <w:tab w:val="num" w:pos="6480"/>
        </w:tabs>
        <w:ind w:left="6480" w:hanging="360"/>
      </w:pPr>
      <w:rPr>
        <w:rFonts w:ascii="Wingdings" w:hAnsi="Wingdings" w:hint="default"/>
      </w:rPr>
    </w:lvl>
  </w:abstractNum>
  <w:abstractNum w:abstractNumId="60" w15:restartNumberingAfterBreak="0">
    <w:nsid w:val="6FB65B5A"/>
    <w:multiLevelType w:val="hybridMultilevel"/>
    <w:tmpl w:val="956E05C8"/>
    <w:lvl w:ilvl="0" w:tplc="0415000F">
      <w:start w:val="1"/>
      <w:numFmt w:val="decimal"/>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61" w15:restartNumberingAfterBreak="0">
    <w:nsid w:val="72197C72"/>
    <w:multiLevelType w:val="hybridMultilevel"/>
    <w:tmpl w:val="7AB291E2"/>
    <w:lvl w:ilvl="0" w:tplc="061483FE">
      <w:start w:val="1"/>
      <w:numFmt w:val="decimal"/>
      <w:lvlText w:val="%1."/>
      <w:lvlJc w:val="left"/>
      <w:pPr>
        <w:ind w:left="360" w:hanging="360"/>
      </w:pPr>
      <w:rPr>
        <w:color w:val="auto"/>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62" w15:restartNumberingAfterBreak="0">
    <w:nsid w:val="735273E4"/>
    <w:multiLevelType w:val="hybridMultilevel"/>
    <w:tmpl w:val="3E22F670"/>
    <w:lvl w:ilvl="0" w:tplc="E8C2E79C">
      <w:start w:val="1"/>
      <w:numFmt w:val="decimal"/>
      <w:lvlText w:val="%1."/>
      <w:lvlJc w:val="left"/>
      <w:pPr>
        <w:tabs>
          <w:tab w:val="num" w:pos="1440"/>
        </w:tabs>
        <w:ind w:left="1440" w:hanging="360"/>
      </w:pPr>
      <w:rPr>
        <w:rFonts w:cs="Times New Roman" w:hint="default"/>
        <w:b w:val="0"/>
        <w:i w:val="0"/>
        <w:color w:val="auto"/>
      </w:rPr>
    </w:lvl>
    <w:lvl w:ilvl="1" w:tplc="04150011">
      <w:start w:val="1"/>
      <w:numFmt w:val="decimal"/>
      <w:lvlText w:val="%2)"/>
      <w:lvlJc w:val="left"/>
      <w:pPr>
        <w:tabs>
          <w:tab w:val="num" w:pos="1440"/>
        </w:tabs>
        <w:ind w:left="1440" w:hanging="360"/>
      </w:pPr>
      <w:rPr>
        <w:rFonts w:cs="Times New Roman" w:hint="default"/>
        <w:b w:val="0"/>
        <w:color w:val="auto"/>
      </w:rPr>
    </w:lvl>
    <w:lvl w:ilvl="2" w:tplc="B6BCBDE4">
      <w:start w:val="1"/>
      <w:numFmt w:val="lowerLetter"/>
      <w:lvlText w:val="%3)"/>
      <w:lvlJc w:val="left"/>
      <w:pPr>
        <w:ind w:left="2340" w:hanging="360"/>
      </w:pPr>
      <w:rPr>
        <w:rFonts w:hint="default"/>
      </w:rPr>
    </w:lvl>
    <w:lvl w:ilvl="3" w:tplc="0415000F">
      <w:start w:val="1"/>
      <w:numFmt w:val="decimal"/>
      <w:lvlText w:val="%4."/>
      <w:lvlJc w:val="left"/>
      <w:pPr>
        <w:tabs>
          <w:tab w:val="num" w:pos="2880"/>
        </w:tabs>
        <w:ind w:left="2880" w:hanging="360"/>
      </w:pPr>
      <w:rPr>
        <w:rFonts w:cs="Times New Roman"/>
      </w:rPr>
    </w:lvl>
    <w:lvl w:ilvl="4" w:tplc="04150019" w:tentative="1">
      <w:start w:val="1"/>
      <w:numFmt w:val="lowerLetter"/>
      <w:lvlText w:val="%5."/>
      <w:lvlJc w:val="left"/>
      <w:pPr>
        <w:tabs>
          <w:tab w:val="num" w:pos="3600"/>
        </w:tabs>
        <w:ind w:left="3600" w:hanging="360"/>
      </w:pPr>
      <w:rPr>
        <w:rFonts w:cs="Times New Roman"/>
      </w:rPr>
    </w:lvl>
    <w:lvl w:ilvl="5" w:tplc="0415001B" w:tentative="1">
      <w:start w:val="1"/>
      <w:numFmt w:val="lowerRoman"/>
      <w:lvlText w:val="%6."/>
      <w:lvlJc w:val="right"/>
      <w:pPr>
        <w:tabs>
          <w:tab w:val="num" w:pos="4320"/>
        </w:tabs>
        <w:ind w:left="4320" w:hanging="180"/>
      </w:pPr>
      <w:rPr>
        <w:rFonts w:cs="Times New Roman"/>
      </w:rPr>
    </w:lvl>
    <w:lvl w:ilvl="6" w:tplc="0415000F" w:tentative="1">
      <w:start w:val="1"/>
      <w:numFmt w:val="decimal"/>
      <w:lvlText w:val="%7."/>
      <w:lvlJc w:val="left"/>
      <w:pPr>
        <w:tabs>
          <w:tab w:val="num" w:pos="5040"/>
        </w:tabs>
        <w:ind w:left="5040" w:hanging="360"/>
      </w:pPr>
      <w:rPr>
        <w:rFonts w:cs="Times New Roman"/>
      </w:rPr>
    </w:lvl>
    <w:lvl w:ilvl="7" w:tplc="04150019" w:tentative="1">
      <w:start w:val="1"/>
      <w:numFmt w:val="lowerLetter"/>
      <w:lvlText w:val="%8."/>
      <w:lvlJc w:val="left"/>
      <w:pPr>
        <w:tabs>
          <w:tab w:val="num" w:pos="5760"/>
        </w:tabs>
        <w:ind w:left="5760" w:hanging="360"/>
      </w:pPr>
      <w:rPr>
        <w:rFonts w:cs="Times New Roman"/>
      </w:rPr>
    </w:lvl>
    <w:lvl w:ilvl="8" w:tplc="0415001B" w:tentative="1">
      <w:start w:val="1"/>
      <w:numFmt w:val="lowerRoman"/>
      <w:lvlText w:val="%9."/>
      <w:lvlJc w:val="right"/>
      <w:pPr>
        <w:tabs>
          <w:tab w:val="num" w:pos="6480"/>
        </w:tabs>
        <w:ind w:left="6480" w:hanging="180"/>
      </w:pPr>
      <w:rPr>
        <w:rFonts w:cs="Times New Roman"/>
      </w:rPr>
    </w:lvl>
  </w:abstractNum>
  <w:abstractNum w:abstractNumId="63" w15:restartNumberingAfterBreak="0">
    <w:nsid w:val="76416DDC"/>
    <w:multiLevelType w:val="hybridMultilevel"/>
    <w:tmpl w:val="B476B618"/>
    <w:lvl w:ilvl="0" w:tplc="29BEBD88">
      <w:start w:val="1"/>
      <w:numFmt w:val="decimal"/>
      <w:lvlText w:val="%1)"/>
      <w:lvlJc w:val="left"/>
      <w:pPr>
        <w:ind w:left="720" w:hanging="360"/>
      </w:pPr>
      <w:rPr>
        <w:color w:val="auto"/>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4" w15:restartNumberingAfterBreak="0">
    <w:nsid w:val="789717F6"/>
    <w:multiLevelType w:val="hybridMultilevel"/>
    <w:tmpl w:val="F7C003C2"/>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5" w15:restartNumberingAfterBreak="0">
    <w:nsid w:val="7977180F"/>
    <w:multiLevelType w:val="hybridMultilevel"/>
    <w:tmpl w:val="71460832"/>
    <w:lvl w:ilvl="0" w:tplc="6252671E">
      <w:start w:val="1"/>
      <w:numFmt w:val="decimal"/>
      <w:isLgl/>
      <w:lvlText w:val="9.%1"/>
      <w:lvlJc w:val="left"/>
      <w:pPr>
        <w:tabs>
          <w:tab w:val="num" w:pos="360"/>
        </w:tabs>
        <w:ind w:left="360" w:hanging="360"/>
      </w:pPr>
      <w:rPr>
        <w:rFonts w:cs="Times New Roman" w:hint="default"/>
      </w:rPr>
    </w:lvl>
    <w:lvl w:ilvl="1" w:tplc="04150019" w:tentative="1">
      <w:start w:val="1"/>
      <w:numFmt w:val="lowerLetter"/>
      <w:lvlText w:val="%2."/>
      <w:lvlJc w:val="left"/>
      <w:pPr>
        <w:tabs>
          <w:tab w:val="num" w:pos="1440"/>
        </w:tabs>
        <w:ind w:left="1440" w:hanging="360"/>
      </w:pPr>
      <w:rPr>
        <w:rFonts w:cs="Times New Roman"/>
      </w:rPr>
    </w:lvl>
    <w:lvl w:ilvl="2" w:tplc="0415001B" w:tentative="1">
      <w:start w:val="1"/>
      <w:numFmt w:val="lowerRoman"/>
      <w:lvlText w:val="%3."/>
      <w:lvlJc w:val="right"/>
      <w:pPr>
        <w:tabs>
          <w:tab w:val="num" w:pos="2160"/>
        </w:tabs>
        <w:ind w:left="2160" w:hanging="180"/>
      </w:pPr>
      <w:rPr>
        <w:rFonts w:cs="Times New Roman"/>
      </w:rPr>
    </w:lvl>
    <w:lvl w:ilvl="3" w:tplc="0415000F" w:tentative="1">
      <w:start w:val="1"/>
      <w:numFmt w:val="decimal"/>
      <w:lvlText w:val="%4."/>
      <w:lvlJc w:val="left"/>
      <w:pPr>
        <w:tabs>
          <w:tab w:val="num" w:pos="2880"/>
        </w:tabs>
        <w:ind w:left="2880" w:hanging="360"/>
      </w:pPr>
      <w:rPr>
        <w:rFonts w:cs="Times New Roman"/>
      </w:rPr>
    </w:lvl>
    <w:lvl w:ilvl="4" w:tplc="04150019" w:tentative="1">
      <w:start w:val="1"/>
      <w:numFmt w:val="lowerLetter"/>
      <w:lvlText w:val="%5."/>
      <w:lvlJc w:val="left"/>
      <w:pPr>
        <w:tabs>
          <w:tab w:val="num" w:pos="3600"/>
        </w:tabs>
        <w:ind w:left="3600" w:hanging="360"/>
      </w:pPr>
      <w:rPr>
        <w:rFonts w:cs="Times New Roman"/>
      </w:rPr>
    </w:lvl>
    <w:lvl w:ilvl="5" w:tplc="0415001B" w:tentative="1">
      <w:start w:val="1"/>
      <w:numFmt w:val="lowerRoman"/>
      <w:lvlText w:val="%6."/>
      <w:lvlJc w:val="right"/>
      <w:pPr>
        <w:tabs>
          <w:tab w:val="num" w:pos="4320"/>
        </w:tabs>
        <w:ind w:left="4320" w:hanging="180"/>
      </w:pPr>
      <w:rPr>
        <w:rFonts w:cs="Times New Roman"/>
      </w:rPr>
    </w:lvl>
    <w:lvl w:ilvl="6" w:tplc="0415000F" w:tentative="1">
      <w:start w:val="1"/>
      <w:numFmt w:val="decimal"/>
      <w:lvlText w:val="%7."/>
      <w:lvlJc w:val="left"/>
      <w:pPr>
        <w:tabs>
          <w:tab w:val="num" w:pos="5040"/>
        </w:tabs>
        <w:ind w:left="5040" w:hanging="360"/>
      </w:pPr>
      <w:rPr>
        <w:rFonts w:cs="Times New Roman"/>
      </w:rPr>
    </w:lvl>
    <w:lvl w:ilvl="7" w:tplc="04150019" w:tentative="1">
      <w:start w:val="1"/>
      <w:numFmt w:val="lowerLetter"/>
      <w:lvlText w:val="%8."/>
      <w:lvlJc w:val="left"/>
      <w:pPr>
        <w:tabs>
          <w:tab w:val="num" w:pos="5760"/>
        </w:tabs>
        <w:ind w:left="5760" w:hanging="360"/>
      </w:pPr>
      <w:rPr>
        <w:rFonts w:cs="Times New Roman"/>
      </w:rPr>
    </w:lvl>
    <w:lvl w:ilvl="8" w:tplc="0415001B" w:tentative="1">
      <w:start w:val="1"/>
      <w:numFmt w:val="lowerRoman"/>
      <w:lvlText w:val="%9."/>
      <w:lvlJc w:val="right"/>
      <w:pPr>
        <w:tabs>
          <w:tab w:val="num" w:pos="6480"/>
        </w:tabs>
        <w:ind w:left="6480" w:hanging="180"/>
      </w:pPr>
      <w:rPr>
        <w:rFonts w:cs="Times New Roman"/>
      </w:rPr>
    </w:lvl>
  </w:abstractNum>
  <w:abstractNum w:abstractNumId="66" w15:restartNumberingAfterBreak="0">
    <w:nsid w:val="79C60528"/>
    <w:multiLevelType w:val="hybridMultilevel"/>
    <w:tmpl w:val="457C3C86"/>
    <w:lvl w:ilvl="0" w:tplc="2BBAC8E0">
      <w:start w:val="1"/>
      <w:numFmt w:val="decimal"/>
      <w:lvlText w:val="%1."/>
      <w:lvlJc w:val="left"/>
      <w:pPr>
        <w:tabs>
          <w:tab w:val="num" w:pos="360"/>
        </w:tabs>
        <w:ind w:left="360" w:hanging="360"/>
      </w:pPr>
      <w:rPr>
        <w:rFonts w:ascii="Calibri Light" w:hAnsi="Calibri Light" w:cs="Times New Roman" w:hint="default"/>
        <w:b w:val="0"/>
        <w:color w:val="auto"/>
        <w:sz w:val="24"/>
        <w:szCs w:val="24"/>
      </w:rPr>
    </w:lvl>
    <w:lvl w:ilvl="1" w:tplc="EA067F8A">
      <w:start w:val="1"/>
      <w:numFmt w:val="decimal"/>
      <w:lvlText w:val="%2)"/>
      <w:lvlJc w:val="left"/>
      <w:pPr>
        <w:tabs>
          <w:tab w:val="num" w:pos="1440"/>
        </w:tabs>
        <w:ind w:left="1440" w:hanging="360"/>
      </w:pPr>
      <w:rPr>
        <w:rFonts w:cs="Times New Roman" w:hint="default"/>
      </w:rPr>
    </w:lvl>
    <w:lvl w:ilvl="2" w:tplc="0415001B">
      <w:start w:val="1"/>
      <w:numFmt w:val="lowerRoman"/>
      <w:lvlText w:val="%3."/>
      <w:lvlJc w:val="right"/>
      <w:pPr>
        <w:tabs>
          <w:tab w:val="num" w:pos="2160"/>
        </w:tabs>
        <w:ind w:left="2160" w:hanging="180"/>
      </w:pPr>
      <w:rPr>
        <w:rFonts w:cs="Times New Roman"/>
      </w:rPr>
    </w:lvl>
    <w:lvl w:ilvl="3" w:tplc="77929290">
      <w:start w:val="1"/>
      <w:numFmt w:val="lowerLetter"/>
      <w:lvlText w:val="%4)"/>
      <w:lvlJc w:val="left"/>
      <w:pPr>
        <w:tabs>
          <w:tab w:val="num" w:pos="2880"/>
        </w:tabs>
        <w:ind w:left="2880" w:hanging="360"/>
      </w:pPr>
      <w:rPr>
        <w:rFonts w:cs="Times New Roman" w:hint="default"/>
      </w:rPr>
    </w:lvl>
    <w:lvl w:ilvl="4" w:tplc="04150019" w:tentative="1">
      <w:start w:val="1"/>
      <w:numFmt w:val="lowerLetter"/>
      <w:lvlText w:val="%5."/>
      <w:lvlJc w:val="left"/>
      <w:pPr>
        <w:tabs>
          <w:tab w:val="num" w:pos="3600"/>
        </w:tabs>
        <w:ind w:left="3600" w:hanging="360"/>
      </w:pPr>
      <w:rPr>
        <w:rFonts w:cs="Times New Roman"/>
      </w:rPr>
    </w:lvl>
    <w:lvl w:ilvl="5" w:tplc="0415001B" w:tentative="1">
      <w:start w:val="1"/>
      <w:numFmt w:val="lowerRoman"/>
      <w:lvlText w:val="%6."/>
      <w:lvlJc w:val="right"/>
      <w:pPr>
        <w:tabs>
          <w:tab w:val="num" w:pos="4320"/>
        </w:tabs>
        <w:ind w:left="4320" w:hanging="180"/>
      </w:pPr>
      <w:rPr>
        <w:rFonts w:cs="Times New Roman"/>
      </w:rPr>
    </w:lvl>
    <w:lvl w:ilvl="6" w:tplc="0415000F" w:tentative="1">
      <w:start w:val="1"/>
      <w:numFmt w:val="decimal"/>
      <w:lvlText w:val="%7."/>
      <w:lvlJc w:val="left"/>
      <w:pPr>
        <w:tabs>
          <w:tab w:val="num" w:pos="5040"/>
        </w:tabs>
        <w:ind w:left="5040" w:hanging="360"/>
      </w:pPr>
      <w:rPr>
        <w:rFonts w:cs="Times New Roman"/>
      </w:rPr>
    </w:lvl>
    <w:lvl w:ilvl="7" w:tplc="04150019" w:tentative="1">
      <w:start w:val="1"/>
      <w:numFmt w:val="lowerLetter"/>
      <w:lvlText w:val="%8."/>
      <w:lvlJc w:val="left"/>
      <w:pPr>
        <w:tabs>
          <w:tab w:val="num" w:pos="5760"/>
        </w:tabs>
        <w:ind w:left="5760" w:hanging="360"/>
      </w:pPr>
      <w:rPr>
        <w:rFonts w:cs="Times New Roman"/>
      </w:rPr>
    </w:lvl>
    <w:lvl w:ilvl="8" w:tplc="0415001B" w:tentative="1">
      <w:start w:val="1"/>
      <w:numFmt w:val="lowerRoman"/>
      <w:lvlText w:val="%9."/>
      <w:lvlJc w:val="right"/>
      <w:pPr>
        <w:tabs>
          <w:tab w:val="num" w:pos="6480"/>
        </w:tabs>
        <w:ind w:left="6480" w:hanging="180"/>
      </w:pPr>
      <w:rPr>
        <w:rFonts w:cs="Times New Roman"/>
      </w:rPr>
    </w:lvl>
  </w:abstractNum>
  <w:abstractNum w:abstractNumId="67" w15:restartNumberingAfterBreak="0">
    <w:nsid w:val="7B471ECB"/>
    <w:multiLevelType w:val="multilevel"/>
    <w:tmpl w:val="54E06BFC"/>
    <w:lvl w:ilvl="0">
      <w:start w:val="9"/>
      <w:numFmt w:val="decimal"/>
      <w:lvlText w:val="%1."/>
      <w:lvlJc w:val="left"/>
      <w:pPr>
        <w:tabs>
          <w:tab w:val="num" w:pos="360"/>
        </w:tabs>
        <w:ind w:left="360" w:hanging="360"/>
      </w:pPr>
      <w:rPr>
        <w:rFonts w:cs="Times New Roman" w:hint="default"/>
        <w:b w:val="0"/>
      </w:rPr>
    </w:lvl>
    <w:lvl w:ilvl="1">
      <w:start w:val="1"/>
      <w:numFmt w:val="decimal"/>
      <w:isLgl/>
      <w:lvlText w:val="%2.%2"/>
      <w:lvlJc w:val="left"/>
      <w:pPr>
        <w:tabs>
          <w:tab w:val="num" w:pos="360"/>
        </w:tabs>
        <w:ind w:left="360" w:hanging="360"/>
      </w:pPr>
      <w:rPr>
        <w:rFonts w:cs="Times New Roman" w:hint="default"/>
      </w:rPr>
    </w:lvl>
    <w:lvl w:ilvl="2">
      <w:start w:val="1"/>
      <w:numFmt w:val="decimal"/>
      <w:isLgl/>
      <w:lvlText w:val="%1.%2.%3"/>
      <w:lvlJc w:val="left"/>
      <w:pPr>
        <w:tabs>
          <w:tab w:val="num" w:pos="720"/>
        </w:tabs>
        <w:ind w:left="720" w:hanging="720"/>
      </w:pPr>
      <w:rPr>
        <w:rFonts w:cs="Times New Roman" w:hint="default"/>
      </w:rPr>
    </w:lvl>
    <w:lvl w:ilvl="3">
      <w:start w:val="1"/>
      <w:numFmt w:val="decimal"/>
      <w:isLgl/>
      <w:lvlText w:val="%1.%2.%3.%4"/>
      <w:lvlJc w:val="left"/>
      <w:pPr>
        <w:tabs>
          <w:tab w:val="num" w:pos="720"/>
        </w:tabs>
        <w:ind w:left="720" w:hanging="720"/>
      </w:pPr>
      <w:rPr>
        <w:rFonts w:cs="Times New Roman" w:hint="default"/>
      </w:rPr>
    </w:lvl>
    <w:lvl w:ilvl="4">
      <w:start w:val="1"/>
      <w:numFmt w:val="decimal"/>
      <w:isLgl/>
      <w:lvlText w:val="%1.%2.%3.%4.%5"/>
      <w:lvlJc w:val="left"/>
      <w:pPr>
        <w:tabs>
          <w:tab w:val="num" w:pos="1080"/>
        </w:tabs>
        <w:ind w:left="1080" w:hanging="1080"/>
      </w:pPr>
      <w:rPr>
        <w:rFonts w:cs="Times New Roman" w:hint="default"/>
      </w:rPr>
    </w:lvl>
    <w:lvl w:ilvl="5">
      <w:start w:val="1"/>
      <w:numFmt w:val="decimal"/>
      <w:isLgl/>
      <w:lvlText w:val="%1.%2.%3.%4.%5.%6"/>
      <w:lvlJc w:val="left"/>
      <w:pPr>
        <w:tabs>
          <w:tab w:val="num" w:pos="1080"/>
        </w:tabs>
        <w:ind w:left="1080" w:hanging="1080"/>
      </w:pPr>
      <w:rPr>
        <w:rFonts w:cs="Times New Roman" w:hint="default"/>
      </w:rPr>
    </w:lvl>
    <w:lvl w:ilvl="6">
      <w:start w:val="1"/>
      <w:numFmt w:val="decimal"/>
      <w:isLgl/>
      <w:lvlText w:val="%1.%2.%3.%4.%5.%6.%7"/>
      <w:lvlJc w:val="left"/>
      <w:pPr>
        <w:tabs>
          <w:tab w:val="num" w:pos="1440"/>
        </w:tabs>
        <w:ind w:left="1440" w:hanging="1440"/>
      </w:pPr>
      <w:rPr>
        <w:rFonts w:cs="Times New Roman" w:hint="default"/>
      </w:rPr>
    </w:lvl>
    <w:lvl w:ilvl="7">
      <w:start w:val="1"/>
      <w:numFmt w:val="decimal"/>
      <w:isLgl/>
      <w:lvlText w:val="%1.%2.%3.%4.%5.%6.%7.%8"/>
      <w:lvlJc w:val="left"/>
      <w:pPr>
        <w:tabs>
          <w:tab w:val="num" w:pos="1440"/>
        </w:tabs>
        <w:ind w:left="1440" w:hanging="1440"/>
      </w:pPr>
      <w:rPr>
        <w:rFonts w:cs="Times New Roman" w:hint="default"/>
      </w:rPr>
    </w:lvl>
    <w:lvl w:ilvl="8">
      <w:start w:val="1"/>
      <w:numFmt w:val="decimal"/>
      <w:isLgl/>
      <w:lvlText w:val="%1.%2.%3.%4.%5.%6.%7.%8.%9"/>
      <w:lvlJc w:val="left"/>
      <w:pPr>
        <w:tabs>
          <w:tab w:val="num" w:pos="1800"/>
        </w:tabs>
        <w:ind w:left="1800" w:hanging="1800"/>
      </w:pPr>
      <w:rPr>
        <w:rFonts w:cs="Times New Roman" w:hint="default"/>
      </w:rPr>
    </w:lvl>
  </w:abstractNum>
  <w:abstractNum w:abstractNumId="68" w15:restartNumberingAfterBreak="0">
    <w:nsid w:val="7C45336B"/>
    <w:multiLevelType w:val="multilevel"/>
    <w:tmpl w:val="044E8F90"/>
    <w:lvl w:ilvl="0">
      <w:start w:val="1"/>
      <w:numFmt w:val="decimal"/>
      <w:lvlText w:val="8.%1"/>
      <w:lvlJc w:val="left"/>
      <w:pPr>
        <w:tabs>
          <w:tab w:val="num" w:pos="465"/>
        </w:tabs>
        <w:ind w:left="465" w:hanging="465"/>
      </w:pPr>
      <w:rPr>
        <w:rFonts w:cs="Times New Roman" w:hint="default"/>
        <w:b w:val="0"/>
      </w:rPr>
    </w:lvl>
    <w:lvl w:ilvl="1">
      <w:start w:val="6"/>
      <w:numFmt w:val="decimal"/>
      <w:lvlText w:val="%1.%2"/>
      <w:lvlJc w:val="left"/>
      <w:pPr>
        <w:tabs>
          <w:tab w:val="num" w:pos="810"/>
        </w:tabs>
        <w:ind w:left="810" w:hanging="465"/>
      </w:pPr>
      <w:rPr>
        <w:rFonts w:cs="Times New Roman" w:hint="default"/>
      </w:rPr>
    </w:lvl>
    <w:lvl w:ilvl="2">
      <w:start w:val="2"/>
      <w:numFmt w:val="decimal"/>
      <w:lvlText w:val="%1.%2.%3"/>
      <w:lvlJc w:val="left"/>
      <w:pPr>
        <w:tabs>
          <w:tab w:val="num" w:pos="1410"/>
        </w:tabs>
        <w:ind w:left="1410" w:hanging="720"/>
      </w:pPr>
      <w:rPr>
        <w:rFonts w:cs="Times New Roman" w:hint="default"/>
      </w:rPr>
    </w:lvl>
    <w:lvl w:ilvl="3">
      <w:start w:val="1"/>
      <w:numFmt w:val="decimal"/>
      <w:lvlText w:val="%1.%2.%3.%4"/>
      <w:lvlJc w:val="left"/>
      <w:pPr>
        <w:tabs>
          <w:tab w:val="num" w:pos="1755"/>
        </w:tabs>
        <w:ind w:left="1755" w:hanging="720"/>
      </w:pPr>
      <w:rPr>
        <w:rFonts w:cs="Times New Roman" w:hint="default"/>
      </w:rPr>
    </w:lvl>
    <w:lvl w:ilvl="4">
      <w:start w:val="1"/>
      <w:numFmt w:val="decimal"/>
      <w:lvlText w:val="%1.%2.%3.%4.%5"/>
      <w:lvlJc w:val="left"/>
      <w:pPr>
        <w:tabs>
          <w:tab w:val="num" w:pos="2460"/>
        </w:tabs>
        <w:ind w:left="2460" w:hanging="1080"/>
      </w:pPr>
      <w:rPr>
        <w:rFonts w:cs="Times New Roman" w:hint="default"/>
      </w:rPr>
    </w:lvl>
    <w:lvl w:ilvl="5">
      <w:start w:val="1"/>
      <w:numFmt w:val="decimal"/>
      <w:lvlText w:val="%1.%2.%3.%4.%5.%6"/>
      <w:lvlJc w:val="left"/>
      <w:pPr>
        <w:tabs>
          <w:tab w:val="num" w:pos="2805"/>
        </w:tabs>
        <w:ind w:left="2805" w:hanging="1080"/>
      </w:pPr>
      <w:rPr>
        <w:rFonts w:cs="Times New Roman" w:hint="default"/>
      </w:rPr>
    </w:lvl>
    <w:lvl w:ilvl="6">
      <w:start w:val="1"/>
      <w:numFmt w:val="decimal"/>
      <w:lvlText w:val="%1.%2.%3.%4.%5.%6.%7"/>
      <w:lvlJc w:val="left"/>
      <w:pPr>
        <w:tabs>
          <w:tab w:val="num" w:pos="3510"/>
        </w:tabs>
        <w:ind w:left="3510" w:hanging="1440"/>
      </w:pPr>
      <w:rPr>
        <w:rFonts w:cs="Times New Roman" w:hint="default"/>
      </w:rPr>
    </w:lvl>
    <w:lvl w:ilvl="7">
      <w:start w:val="1"/>
      <w:numFmt w:val="decimal"/>
      <w:lvlText w:val="%1.%2.%3.%4.%5.%6.%7.%8"/>
      <w:lvlJc w:val="left"/>
      <w:pPr>
        <w:tabs>
          <w:tab w:val="num" w:pos="3855"/>
        </w:tabs>
        <w:ind w:left="3855" w:hanging="1440"/>
      </w:pPr>
      <w:rPr>
        <w:rFonts w:cs="Times New Roman" w:hint="default"/>
      </w:rPr>
    </w:lvl>
    <w:lvl w:ilvl="8">
      <w:start w:val="1"/>
      <w:numFmt w:val="decimal"/>
      <w:lvlText w:val="%1.%2.%3.%4.%5.%6.%7.%8.%9"/>
      <w:lvlJc w:val="left"/>
      <w:pPr>
        <w:tabs>
          <w:tab w:val="num" w:pos="4560"/>
        </w:tabs>
        <w:ind w:left="4560" w:hanging="1800"/>
      </w:pPr>
      <w:rPr>
        <w:rFonts w:cs="Times New Roman" w:hint="default"/>
      </w:rPr>
    </w:lvl>
  </w:abstractNum>
  <w:abstractNum w:abstractNumId="69" w15:restartNumberingAfterBreak="0">
    <w:nsid w:val="7ED92F27"/>
    <w:multiLevelType w:val="multilevel"/>
    <w:tmpl w:val="3ACE5CBA"/>
    <w:lvl w:ilvl="0">
      <w:start w:val="8"/>
      <w:numFmt w:val="decimal"/>
      <w:lvlText w:val="%1"/>
      <w:lvlJc w:val="left"/>
      <w:pPr>
        <w:tabs>
          <w:tab w:val="num" w:pos="465"/>
        </w:tabs>
        <w:ind w:left="465" w:hanging="465"/>
      </w:pPr>
      <w:rPr>
        <w:rFonts w:cs="Times New Roman" w:hint="default"/>
      </w:rPr>
    </w:lvl>
    <w:lvl w:ilvl="1">
      <w:start w:val="1"/>
      <w:numFmt w:val="decimal"/>
      <w:lvlText w:val="%1.%2"/>
      <w:lvlJc w:val="left"/>
      <w:pPr>
        <w:tabs>
          <w:tab w:val="num" w:pos="678"/>
        </w:tabs>
        <w:ind w:left="678" w:hanging="465"/>
      </w:pPr>
      <w:rPr>
        <w:rFonts w:cs="Times New Roman" w:hint="default"/>
      </w:rPr>
    </w:lvl>
    <w:lvl w:ilvl="2">
      <w:start w:val="1"/>
      <w:numFmt w:val="decimal"/>
      <w:lvlText w:val="%1.%2.%3"/>
      <w:lvlJc w:val="left"/>
      <w:pPr>
        <w:tabs>
          <w:tab w:val="num" w:pos="1146"/>
        </w:tabs>
        <w:ind w:left="1146" w:hanging="720"/>
      </w:pPr>
      <w:rPr>
        <w:rFonts w:cs="Times New Roman" w:hint="default"/>
      </w:rPr>
    </w:lvl>
    <w:lvl w:ilvl="3">
      <w:start w:val="1"/>
      <w:numFmt w:val="decimal"/>
      <w:lvlText w:val="%1.%2.%3.%4"/>
      <w:lvlJc w:val="left"/>
      <w:pPr>
        <w:tabs>
          <w:tab w:val="num" w:pos="1359"/>
        </w:tabs>
        <w:ind w:left="1359" w:hanging="720"/>
      </w:pPr>
      <w:rPr>
        <w:rFonts w:cs="Times New Roman" w:hint="default"/>
      </w:rPr>
    </w:lvl>
    <w:lvl w:ilvl="4">
      <w:start w:val="1"/>
      <w:numFmt w:val="decimal"/>
      <w:lvlText w:val="%1.%2.%3.%4.%5"/>
      <w:lvlJc w:val="left"/>
      <w:pPr>
        <w:tabs>
          <w:tab w:val="num" w:pos="1932"/>
        </w:tabs>
        <w:ind w:left="1932" w:hanging="1080"/>
      </w:pPr>
      <w:rPr>
        <w:rFonts w:cs="Times New Roman" w:hint="default"/>
      </w:rPr>
    </w:lvl>
    <w:lvl w:ilvl="5">
      <w:start w:val="1"/>
      <w:numFmt w:val="decimal"/>
      <w:lvlText w:val="%1.%2.%3.%4.%5.%6"/>
      <w:lvlJc w:val="left"/>
      <w:pPr>
        <w:tabs>
          <w:tab w:val="num" w:pos="2145"/>
        </w:tabs>
        <w:ind w:left="2145" w:hanging="1080"/>
      </w:pPr>
      <w:rPr>
        <w:rFonts w:cs="Times New Roman" w:hint="default"/>
      </w:rPr>
    </w:lvl>
    <w:lvl w:ilvl="6">
      <w:start w:val="1"/>
      <w:numFmt w:val="decimal"/>
      <w:lvlText w:val="%1.%2.%3.%4.%5.%6.%7"/>
      <w:lvlJc w:val="left"/>
      <w:pPr>
        <w:tabs>
          <w:tab w:val="num" w:pos="2718"/>
        </w:tabs>
        <w:ind w:left="2718" w:hanging="1440"/>
      </w:pPr>
      <w:rPr>
        <w:rFonts w:cs="Times New Roman" w:hint="default"/>
      </w:rPr>
    </w:lvl>
    <w:lvl w:ilvl="7">
      <w:start w:val="1"/>
      <w:numFmt w:val="decimal"/>
      <w:lvlText w:val="%1.%2.%3.%4.%5.%6.%7.%8"/>
      <w:lvlJc w:val="left"/>
      <w:pPr>
        <w:tabs>
          <w:tab w:val="num" w:pos="2931"/>
        </w:tabs>
        <w:ind w:left="2931" w:hanging="1440"/>
      </w:pPr>
      <w:rPr>
        <w:rFonts w:cs="Times New Roman" w:hint="default"/>
      </w:rPr>
    </w:lvl>
    <w:lvl w:ilvl="8">
      <w:start w:val="1"/>
      <w:numFmt w:val="decimal"/>
      <w:lvlText w:val="%1.%2.%3.%4.%5.%6.%7.%8.%9"/>
      <w:lvlJc w:val="left"/>
      <w:pPr>
        <w:tabs>
          <w:tab w:val="num" w:pos="3504"/>
        </w:tabs>
        <w:ind w:left="3504" w:hanging="1800"/>
      </w:pPr>
      <w:rPr>
        <w:rFonts w:cs="Times New Roman" w:hint="default"/>
      </w:rPr>
    </w:lvl>
  </w:abstractNum>
  <w:abstractNum w:abstractNumId="70" w15:restartNumberingAfterBreak="0">
    <w:nsid w:val="7FDB461E"/>
    <w:multiLevelType w:val="hybridMultilevel"/>
    <w:tmpl w:val="D71AB7D6"/>
    <w:lvl w:ilvl="0" w:tplc="4ED22042">
      <w:start w:val="1"/>
      <w:numFmt w:val="decimal"/>
      <w:isLgl/>
      <w:lvlText w:val="12.%1"/>
      <w:lvlJc w:val="left"/>
      <w:pPr>
        <w:tabs>
          <w:tab w:val="num" w:pos="720"/>
        </w:tabs>
        <w:ind w:left="720" w:hanging="360"/>
      </w:pPr>
      <w:rPr>
        <w:rFonts w:cs="Times New Roman" w:hint="default"/>
        <w:b w:val="0"/>
      </w:rPr>
    </w:lvl>
    <w:lvl w:ilvl="1" w:tplc="B09031A2">
      <w:start w:val="1"/>
      <w:numFmt w:val="decimal"/>
      <w:isLgl/>
      <w:lvlText w:val="12.3.%2"/>
      <w:lvlJc w:val="left"/>
      <w:pPr>
        <w:tabs>
          <w:tab w:val="num" w:pos="1440"/>
        </w:tabs>
        <w:ind w:left="1440" w:hanging="360"/>
      </w:pPr>
      <w:rPr>
        <w:rFonts w:cs="Times New Roman" w:hint="default"/>
        <w:b w:val="0"/>
      </w:rPr>
    </w:lvl>
    <w:lvl w:ilvl="2" w:tplc="3892BB2C">
      <w:start w:val="1"/>
      <w:numFmt w:val="lowerLetter"/>
      <w:lvlText w:val="%3)"/>
      <w:lvlJc w:val="left"/>
      <w:pPr>
        <w:tabs>
          <w:tab w:val="num" w:pos="2340"/>
        </w:tabs>
        <w:ind w:left="2340" w:hanging="360"/>
      </w:pPr>
      <w:rPr>
        <w:rFonts w:cs="Times New Roman" w:hint="default"/>
      </w:rPr>
    </w:lvl>
    <w:lvl w:ilvl="3" w:tplc="0415000F" w:tentative="1">
      <w:start w:val="1"/>
      <w:numFmt w:val="decimal"/>
      <w:lvlText w:val="%4."/>
      <w:lvlJc w:val="left"/>
      <w:pPr>
        <w:tabs>
          <w:tab w:val="num" w:pos="2880"/>
        </w:tabs>
        <w:ind w:left="2880" w:hanging="360"/>
      </w:pPr>
      <w:rPr>
        <w:rFonts w:cs="Times New Roman"/>
      </w:rPr>
    </w:lvl>
    <w:lvl w:ilvl="4" w:tplc="04150019" w:tentative="1">
      <w:start w:val="1"/>
      <w:numFmt w:val="lowerLetter"/>
      <w:lvlText w:val="%5."/>
      <w:lvlJc w:val="left"/>
      <w:pPr>
        <w:tabs>
          <w:tab w:val="num" w:pos="3600"/>
        </w:tabs>
        <w:ind w:left="3600" w:hanging="360"/>
      </w:pPr>
      <w:rPr>
        <w:rFonts w:cs="Times New Roman"/>
      </w:rPr>
    </w:lvl>
    <w:lvl w:ilvl="5" w:tplc="0415001B" w:tentative="1">
      <w:start w:val="1"/>
      <w:numFmt w:val="lowerRoman"/>
      <w:lvlText w:val="%6."/>
      <w:lvlJc w:val="right"/>
      <w:pPr>
        <w:tabs>
          <w:tab w:val="num" w:pos="4320"/>
        </w:tabs>
        <w:ind w:left="4320" w:hanging="180"/>
      </w:pPr>
      <w:rPr>
        <w:rFonts w:cs="Times New Roman"/>
      </w:rPr>
    </w:lvl>
    <w:lvl w:ilvl="6" w:tplc="0415000F" w:tentative="1">
      <w:start w:val="1"/>
      <w:numFmt w:val="decimal"/>
      <w:lvlText w:val="%7."/>
      <w:lvlJc w:val="left"/>
      <w:pPr>
        <w:tabs>
          <w:tab w:val="num" w:pos="5040"/>
        </w:tabs>
        <w:ind w:left="5040" w:hanging="360"/>
      </w:pPr>
      <w:rPr>
        <w:rFonts w:cs="Times New Roman"/>
      </w:rPr>
    </w:lvl>
    <w:lvl w:ilvl="7" w:tplc="04150019" w:tentative="1">
      <w:start w:val="1"/>
      <w:numFmt w:val="lowerLetter"/>
      <w:lvlText w:val="%8."/>
      <w:lvlJc w:val="left"/>
      <w:pPr>
        <w:tabs>
          <w:tab w:val="num" w:pos="5760"/>
        </w:tabs>
        <w:ind w:left="5760" w:hanging="360"/>
      </w:pPr>
      <w:rPr>
        <w:rFonts w:cs="Times New Roman"/>
      </w:rPr>
    </w:lvl>
    <w:lvl w:ilvl="8" w:tplc="0415001B" w:tentative="1">
      <w:start w:val="1"/>
      <w:numFmt w:val="lowerRoman"/>
      <w:lvlText w:val="%9."/>
      <w:lvlJc w:val="right"/>
      <w:pPr>
        <w:tabs>
          <w:tab w:val="num" w:pos="6480"/>
        </w:tabs>
        <w:ind w:left="6480" w:hanging="180"/>
      </w:pPr>
      <w:rPr>
        <w:rFonts w:cs="Times New Roman"/>
      </w:rPr>
    </w:lvl>
  </w:abstractNum>
  <w:num w:numId="1">
    <w:abstractNumId w:val="33"/>
  </w:num>
  <w:num w:numId="2">
    <w:abstractNumId w:val="58"/>
  </w:num>
  <w:num w:numId="3">
    <w:abstractNumId w:val="50"/>
  </w:num>
  <w:num w:numId="4">
    <w:abstractNumId w:val="5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66"/>
  </w:num>
  <w:num w:numId="6">
    <w:abstractNumId w:val="62"/>
  </w:num>
  <w:num w:numId="7">
    <w:abstractNumId w:val="23"/>
  </w:num>
  <w:num w:numId="8">
    <w:abstractNumId w:val="26"/>
  </w:num>
  <w:num w:numId="9">
    <w:abstractNumId w:val="15"/>
  </w:num>
  <w:num w:numId="10">
    <w:abstractNumId w:val="68"/>
  </w:num>
  <w:num w:numId="11">
    <w:abstractNumId w:val="69"/>
  </w:num>
  <w:num w:numId="12">
    <w:abstractNumId w:val="67"/>
  </w:num>
  <w:num w:numId="13">
    <w:abstractNumId w:val="65"/>
  </w:num>
  <w:num w:numId="14">
    <w:abstractNumId w:val="54"/>
  </w:num>
  <w:num w:numId="15">
    <w:abstractNumId w:val="70"/>
  </w:num>
  <w:num w:numId="16">
    <w:abstractNumId w:val="18"/>
  </w:num>
  <w:num w:numId="17">
    <w:abstractNumId w:val="14"/>
  </w:num>
  <w:num w:numId="18">
    <w:abstractNumId w:val="51"/>
  </w:num>
  <w:num w:numId="19">
    <w:abstractNumId w:val="59"/>
  </w:num>
  <w:num w:numId="20">
    <w:abstractNumId w:val="49"/>
  </w:num>
  <w:num w:numId="21">
    <w:abstractNumId w:val="36"/>
  </w:num>
  <w:num w:numId="22">
    <w:abstractNumId w:val="28"/>
  </w:num>
  <w:num w:numId="23">
    <w:abstractNumId w:val="24"/>
  </w:num>
  <w:num w:numId="24">
    <w:abstractNumId w:val="34"/>
  </w:num>
  <w:num w:numId="25">
    <w:abstractNumId w:val="37"/>
  </w:num>
  <w:num w:numId="26">
    <w:abstractNumId w:val="17"/>
  </w:num>
  <w:num w:numId="27">
    <w:abstractNumId w:val="45"/>
  </w:num>
  <w:num w:numId="28">
    <w:abstractNumId w:val="20"/>
  </w:num>
  <w:num w:numId="29">
    <w:abstractNumId w:val="42"/>
  </w:num>
  <w:num w:numId="30">
    <w:abstractNumId w:val="47"/>
  </w:num>
  <w:num w:numId="31">
    <w:abstractNumId w:val="39"/>
  </w:num>
  <w:num w:numId="32">
    <w:abstractNumId w:val="63"/>
  </w:num>
  <w:num w:numId="33">
    <w:abstractNumId w:val="61"/>
  </w:num>
  <w:num w:numId="34">
    <w:abstractNumId w:val="13"/>
  </w:num>
  <w:num w:numId="35">
    <w:abstractNumId w:val="30"/>
  </w:num>
  <w:num w:numId="36">
    <w:abstractNumId w:val="55"/>
  </w:num>
  <w:num w:numId="37">
    <w:abstractNumId w:val="53"/>
  </w:num>
  <w:num w:numId="38">
    <w:abstractNumId w:val="56"/>
  </w:num>
  <w:num w:numId="39">
    <w:abstractNumId w:val="6"/>
  </w:num>
  <w:num w:numId="40">
    <w:abstractNumId w:val="60"/>
  </w:num>
  <w:num w:numId="41">
    <w:abstractNumId w:val="22"/>
  </w:num>
  <w:num w:numId="42">
    <w:abstractNumId w:val="25"/>
  </w:num>
  <w:num w:numId="43">
    <w:abstractNumId w:val="52"/>
  </w:num>
  <w:num w:numId="44">
    <w:abstractNumId w:val="38"/>
  </w:num>
  <w:num w:numId="45">
    <w:abstractNumId w:val="40"/>
  </w:num>
  <w:num w:numId="46">
    <w:abstractNumId w:val="3"/>
  </w:num>
  <w:num w:numId="47">
    <w:abstractNumId w:val="16"/>
  </w:num>
  <w:num w:numId="48">
    <w:abstractNumId w:val="48"/>
  </w:num>
  <w:num w:numId="49">
    <w:abstractNumId w:val="4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0">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1">
    <w:abstractNumId w:val="12"/>
  </w:num>
  <w:num w:numId="52">
    <w:abstractNumId w:val="8"/>
  </w:num>
  <w:num w:numId="53">
    <w:abstractNumId w:val="9"/>
  </w:num>
  <w:num w:numId="54">
    <w:abstractNumId w:val="1"/>
  </w:num>
  <w:num w:numId="55">
    <w:abstractNumId w:val="2"/>
  </w:num>
  <w:num w:numId="56">
    <w:abstractNumId w:val="43"/>
  </w:num>
  <w:num w:numId="57">
    <w:abstractNumId w:val="19"/>
  </w:num>
  <w:num w:numId="58">
    <w:abstractNumId w:val="31"/>
  </w:num>
  <w:num w:numId="59">
    <w:abstractNumId w:val="35"/>
  </w:num>
  <w:num w:numId="60">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1">
    <w:abstractNumId w:val="29"/>
  </w:num>
  <w:num w:numId="62">
    <w:abstractNumId w:val="27"/>
  </w:num>
  <w:num w:numId="63">
    <w:abstractNumId w:val="21"/>
  </w:num>
  <w:num w:numId="64">
    <w:abstractNumId w:val="64"/>
  </w:num>
  <w:num w:numId="65">
    <w:abstractNumId w:val="44"/>
  </w:num>
  <w:numIdMacAtCleanup w:val="5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hdrShapeDefaults>
    <o:shapedefaults v:ext="edit" spidmax="96257"/>
  </w:hdrShapeDefaults>
  <w:footnotePr>
    <w:numFmt w:val="chicago"/>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822C1"/>
    <w:rsid w:val="00000C18"/>
    <w:rsid w:val="000011EF"/>
    <w:rsid w:val="000016C2"/>
    <w:rsid w:val="00001DE2"/>
    <w:rsid w:val="00004234"/>
    <w:rsid w:val="00004C2C"/>
    <w:rsid w:val="00004FFD"/>
    <w:rsid w:val="00006151"/>
    <w:rsid w:val="0000651A"/>
    <w:rsid w:val="00007C4E"/>
    <w:rsid w:val="00010192"/>
    <w:rsid w:val="00010F7E"/>
    <w:rsid w:val="00011021"/>
    <w:rsid w:val="0001121C"/>
    <w:rsid w:val="00011E1E"/>
    <w:rsid w:val="000120E8"/>
    <w:rsid w:val="00012560"/>
    <w:rsid w:val="00013240"/>
    <w:rsid w:val="000156BE"/>
    <w:rsid w:val="0001707B"/>
    <w:rsid w:val="00017550"/>
    <w:rsid w:val="000179DF"/>
    <w:rsid w:val="00020976"/>
    <w:rsid w:val="00022B0C"/>
    <w:rsid w:val="0002301F"/>
    <w:rsid w:val="00023BCB"/>
    <w:rsid w:val="000243E7"/>
    <w:rsid w:val="00025BCD"/>
    <w:rsid w:val="00026197"/>
    <w:rsid w:val="000314A2"/>
    <w:rsid w:val="00031E47"/>
    <w:rsid w:val="0003312D"/>
    <w:rsid w:val="00034060"/>
    <w:rsid w:val="00034196"/>
    <w:rsid w:val="000342B0"/>
    <w:rsid w:val="00034C26"/>
    <w:rsid w:val="00035A49"/>
    <w:rsid w:val="00035F12"/>
    <w:rsid w:val="0003671B"/>
    <w:rsid w:val="00037FB1"/>
    <w:rsid w:val="000409E0"/>
    <w:rsid w:val="00041ABE"/>
    <w:rsid w:val="00041E71"/>
    <w:rsid w:val="00043317"/>
    <w:rsid w:val="0004412B"/>
    <w:rsid w:val="00044B4E"/>
    <w:rsid w:val="00046290"/>
    <w:rsid w:val="000464D9"/>
    <w:rsid w:val="000472E9"/>
    <w:rsid w:val="0004758A"/>
    <w:rsid w:val="00047A0D"/>
    <w:rsid w:val="000521C0"/>
    <w:rsid w:val="0005332C"/>
    <w:rsid w:val="00055274"/>
    <w:rsid w:val="000565A1"/>
    <w:rsid w:val="00056B40"/>
    <w:rsid w:val="00060102"/>
    <w:rsid w:val="0006064D"/>
    <w:rsid w:val="00060F25"/>
    <w:rsid w:val="000615BE"/>
    <w:rsid w:val="00061933"/>
    <w:rsid w:val="0006245E"/>
    <w:rsid w:val="00063D80"/>
    <w:rsid w:val="0006451B"/>
    <w:rsid w:val="0006714F"/>
    <w:rsid w:val="000717A2"/>
    <w:rsid w:val="000728A6"/>
    <w:rsid w:val="00073396"/>
    <w:rsid w:val="00073B9E"/>
    <w:rsid w:val="0007552F"/>
    <w:rsid w:val="000772DA"/>
    <w:rsid w:val="00081405"/>
    <w:rsid w:val="000817A6"/>
    <w:rsid w:val="000822C1"/>
    <w:rsid w:val="000825F3"/>
    <w:rsid w:val="00082F9D"/>
    <w:rsid w:val="00083898"/>
    <w:rsid w:val="000849E4"/>
    <w:rsid w:val="00084CD9"/>
    <w:rsid w:val="00084D53"/>
    <w:rsid w:val="000901DA"/>
    <w:rsid w:val="00090AC1"/>
    <w:rsid w:val="000913D5"/>
    <w:rsid w:val="0009285B"/>
    <w:rsid w:val="00092F08"/>
    <w:rsid w:val="00093976"/>
    <w:rsid w:val="000954C5"/>
    <w:rsid w:val="000956C9"/>
    <w:rsid w:val="000972EC"/>
    <w:rsid w:val="00097A4B"/>
    <w:rsid w:val="000A2687"/>
    <w:rsid w:val="000A4AF7"/>
    <w:rsid w:val="000A5140"/>
    <w:rsid w:val="000A537A"/>
    <w:rsid w:val="000A6BF0"/>
    <w:rsid w:val="000B0841"/>
    <w:rsid w:val="000B0938"/>
    <w:rsid w:val="000B1A79"/>
    <w:rsid w:val="000B25DF"/>
    <w:rsid w:val="000B264F"/>
    <w:rsid w:val="000B390A"/>
    <w:rsid w:val="000B41F8"/>
    <w:rsid w:val="000B4966"/>
    <w:rsid w:val="000B5ED7"/>
    <w:rsid w:val="000B5FB9"/>
    <w:rsid w:val="000B64B8"/>
    <w:rsid w:val="000B7D41"/>
    <w:rsid w:val="000C1EAD"/>
    <w:rsid w:val="000C22FA"/>
    <w:rsid w:val="000C2A63"/>
    <w:rsid w:val="000C3F4A"/>
    <w:rsid w:val="000C47FF"/>
    <w:rsid w:val="000C621C"/>
    <w:rsid w:val="000C63B5"/>
    <w:rsid w:val="000C67CA"/>
    <w:rsid w:val="000D0425"/>
    <w:rsid w:val="000D04E7"/>
    <w:rsid w:val="000D0A5B"/>
    <w:rsid w:val="000D0D54"/>
    <w:rsid w:val="000D105A"/>
    <w:rsid w:val="000D2503"/>
    <w:rsid w:val="000D2679"/>
    <w:rsid w:val="000D2E36"/>
    <w:rsid w:val="000D308F"/>
    <w:rsid w:val="000D3859"/>
    <w:rsid w:val="000D41D4"/>
    <w:rsid w:val="000D4E6C"/>
    <w:rsid w:val="000D4EEF"/>
    <w:rsid w:val="000D782A"/>
    <w:rsid w:val="000E082A"/>
    <w:rsid w:val="000E53CF"/>
    <w:rsid w:val="000E6647"/>
    <w:rsid w:val="000E793F"/>
    <w:rsid w:val="000F10DB"/>
    <w:rsid w:val="000F281E"/>
    <w:rsid w:val="000F2C19"/>
    <w:rsid w:val="000F355C"/>
    <w:rsid w:val="000F3C8B"/>
    <w:rsid w:val="000F4327"/>
    <w:rsid w:val="000F5361"/>
    <w:rsid w:val="000F6506"/>
    <w:rsid w:val="000F7A58"/>
    <w:rsid w:val="00100229"/>
    <w:rsid w:val="001014FB"/>
    <w:rsid w:val="00101BB3"/>
    <w:rsid w:val="00101C8E"/>
    <w:rsid w:val="001050F0"/>
    <w:rsid w:val="00105E82"/>
    <w:rsid w:val="00105FE9"/>
    <w:rsid w:val="0011027A"/>
    <w:rsid w:val="00110367"/>
    <w:rsid w:val="00110F7D"/>
    <w:rsid w:val="0011126C"/>
    <w:rsid w:val="001119C2"/>
    <w:rsid w:val="00113758"/>
    <w:rsid w:val="00114B93"/>
    <w:rsid w:val="00116729"/>
    <w:rsid w:val="001176A6"/>
    <w:rsid w:val="00120443"/>
    <w:rsid w:val="0012178A"/>
    <w:rsid w:val="00122538"/>
    <w:rsid w:val="0012322F"/>
    <w:rsid w:val="00123AA6"/>
    <w:rsid w:val="001248A8"/>
    <w:rsid w:val="00125329"/>
    <w:rsid w:val="0012576B"/>
    <w:rsid w:val="00126614"/>
    <w:rsid w:val="001269FD"/>
    <w:rsid w:val="001307F0"/>
    <w:rsid w:val="0013128F"/>
    <w:rsid w:val="00131C99"/>
    <w:rsid w:val="00131F76"/>
    <w:rsid w:val="0013367F"/>
    <w:rsid w:val="001345EB"/>
    <w:rsid w:val="00134CD8"/>
    <w:rsid w:val="0013540D"/>
    <w:rsid w:val="00135B77"/>
    <w:rsid w:val="0013625E"/>
    <w:rsid w:val="0013662D"/>
    <w:rsid w:val="00137E7D"/>
    <w:rsid w:val="00141741"/>
    <w:rsid w:val="00144178"/>
    <w:rsid w:val="00150547"/>
    <w:rsid w:val="00150B9C"/>
    <w:rsid w:val="0015251E"/>
    <w:rsid w:val="0015295F"/>
    <w:rsid w:val="00154B39"/>
    <w:rsid w:val="00154F5C"/>
    <w:rsid w:val="00156011"/>
    <w:rsid w:val="00156AD4"/>
    <w:rsid w:val="00156BA5"/>
    <w:rsid w:val="001571AA"/>
    <w:rsid w:val="0015721E"/>
    <w:rsid w:val="00157A17"/>
    <w:rsid w:val="00160B74"/>
    <w:rsid w:val="001610E3"/>
    <w:rsid w:val="001619E2"/>
    <w:rsid w:val="00161BD2"/>
    <w:rsid w:val="00162012"/>
    <w:rsid w:val="00162F0F"/>
    <w:rsid w:val="00163B18"/>
    <w:rsid w:val="00164863"/>
    <w:rsid w:val="00164CF2"/>
    <w:rsid w:val="001654E2"/>
    <w:rsid w:val="001664DE"/>
    <w:rsid w:val="00166C1E"/>
    <w:rsid w:val="00166D6E"/>
    <w:rsid w:val="00167E1A"/>
    <w:rsid w:val="00170634"/>
    <w:rsid w:val="001731C6"/>
    <w:rsid w:val="0017372F"/>
    <w:rsid w:val="0017437C"/>
    <w:rsid w:val="00175DD9"/>
    <w:rsid w:val="00175E2B"/>
    <w:rsid w:val="00177503"/>
    <w:rsid w:val="00180A9A"/>
    <w:rsid w:val="00180C6C"/>
    <w:rsid w:val="00181525"/>
    <w:rsid w:val="001828CD"/>
    <w:rsid w:val="001834C3"/>
    <w:rsid w:val="00186A34"/>
    <w:rsid w:val="00190038"/>
    <w:rsid w:val="001906AA"/>
    <w:rsid w:val="001907F8"/>
    <w:rsid w:val="00190E13"/>
    <w:rsid w:val="00191C5B"/>
    <w:rsid w:val="00194276"/>
    <w:rsid w:val="001A024B"/>
    <w:rsid w:val="001A0AED"/>
    <w:rsid w:val="001A1D75"/>
    <w:rsid w:val="001A28FD"/>
    <w:rsid w:val="001A4C3C"/>
    <w:rsid w:val="001A4F1C"/>
    <w:rsid w:val="001A51AD"/>
    <w:rsid w:val="001A6187"/>
    <w:rsid w:val="001B0C42"/>
    <w:rsid w:val="001B0D46"/>
    <w:rsid w:val="001B1308"/>
    <w:rsid w:val="001B1F11"/>
    <w:rsid w:val="001B1FD4"/>
    <w:rsid w:val="001B453C"/>
    <w:rsid w:val="001B6337"/>
    <w:rsid w:val="001B6345"/>
    <w:rsid w:val="001B671B"/>
    <w:rsid w:val="001B6C97"/>
    <w:rsid w:val="001B7813"/>
    <w:rsid w:val="001B7BDE"/>
    <w:rsid w:val="001C0B72"/>
    <w:rsid w:val="001C2CE6"/>
    <w:rsid w:val="001C3D8E"/>
    <w:rsid w:val="001C410A"/>
    <w:rsid w:val="001C4A22"/>
    <w:rsid w:val="001C4A6B"/>
    <w:rsid w:val="001C4B00"/>
    <w:rsid w:val="001C79D7"/>
    <w:rsid w:val="001C7C57"/>
    <w:rsid w:val="001D1755"/>
    <w:rsid w:val="001D22A0"/>
    <w:rsid w:val="001D2A58"/>
    <w:rsid w:val="001D4EA8"/>
    <w:rsid w:val="001D4EF0"/>
    <w:rsid w:val="001D5238"/>
    <w:rsid w:val="001E207E"/>
    <w:rsid w:val="001E2845"/>
    <w:rsid w:val="001E29CA"/>
    <w:rsid w:val="001F0503"/>
    <w:rsid w:val="001F1491"/>
    <w:rsid w:val="001F2207"/>
    <w:rsid w:val="001F2B22"/>
    <w:rsid w:val="001F3A9F"/>
    <w:rsid w:val="001F44FB"/>
    <w:rsid w:val="001F4F1C"/>
    <w:rsid w:val="001F5AA3"/>
    <w:rsid w:val="001F6692"/>
    <w:rsid w:val="001F76EB"/>
    <w:rsid w:val="001F7DF7"/>
    <w:rsid w:val="002004FA"/>
    <w:rsid w:val="002010AC"/>
    <w:rsid w:val="002012D4"/>
    <w:rsid w:val="00201B2E"/>
    <w:rsid w:val="00201F3B"/>
    <w:rsid w:val="00202A4F"/>
    <w:rsid w:val="00202B6A"/>
    <w:rsid w:val="00202ED3"/>
    <w:rsid w:val="00203947"/>
    <w:rsid w:val="00203AA8"/>
    <w:rsid w:val="002042E8"/>
    <w:rsid w:val="00204371"/>
    <w:rsid w:val="00204F8C"/>
    <w:rsid w:val="002072E1"/>
    <w:rsid w:val="00207C64"/>
    <w:rsid w:val="00207E58"/>
    <w:rsid w:val="00210C49"/>
    <w:rsid w:val="00211774"/>
    <w:rsid w:val="002126EA"/>
    <w:rsid w:val="0021401E"/>
    <w:rsid w:val="00214386"/>
    <w:rsid w:val="0021616C"/>
    <w:rsid w:val="00217FE6"/>
    <w:rsid w:val="00221F10"/>
    <w:rsid w:val="00222337"/>
    <w:rsid w:val="002229FB"/>
    <w:rsid w:val="0022372C"/>
    <w:rsid w:val="00223EDB"/>
    <w:rsid w:val="002246D9"/>
    <w:rsid w:val="00225156"/>
    <w:rsid w:val="00226885"/>
    <w:rsid w:val="002268A6"/>
    <w:rsid w:val="00226B77"/>
    <w:rsid w:val="0022703C"/>
    <w:rsid w:val="00227862"/>
    <w:rsid w:val="00227D2F"/>
    <w:rsid w:val="00231CAA"/>
    <w:rsid w:val="00232D15"/>
    <w:rsid w:val="00232D45"/>
    <w:rsid w:val="00235808"/>
    <w:rsid w:val="00236F4C"/>
    <w:rsid w:val="00237145"/>
    <w:rsid w:val="00237FC2"/>
    <w:rsid w:val="00242197"/>
    <w:rsid w:val="00242AA4"/>
    <w:rsid w:val="00242D9C"/>
    <w:rsid w:val="00242F31"/>
    <w:rsid w:val="002432C4"/>
    <w:rsid w:val="00243E97"/>
    <w:rsid w:val="00244719"/>
    <w:rsid w:val="00244BD6"/>
    <w:rsid w:val="00245118"/>
    <w:rsid w:val="00251B73"/>
    <w:rsid w:val="0025247C"/>
    <w:rsid w:val="00252758"/>
    <w:rsid w:val="002533DB"/>
    <w:rsid w:val="0025400B"/>
    <w:rsid w:val="00254969"/>
    <w:rsid w:val="002552FA"/>
    <w:rsid w:val="00255E4B"/>
    <w:rsid w:val="00256DCA"/>
    <w:rsid w:val="00257158"/>
    <w:rsid w:val="002576DC"/>
    <w:rsid w:val="0026069C"/>
    <w:rsid w:val="002607B3"/>
    <w:rsid w:val="00261272"/>
    <w:rsid w:val="0026316A"/>
    <w:rsid w:val="0026345F"/>
    <w:rsid w:val="00263F85"/>
    <w:rsid w:val="00265634"/>
    <w:rsid w:val="00265BC8"/>
    <w:rsid w:val="0026605E"/>
    <w:rsid w:val="002707D4"/>
    <w:rsid w:val="00270C50"/>
    <w:rsid w:val="002719FC"/>
    <w:rsid w:val="00271DF5"/>
    <w:rsid w:val="00271E68"/>
    <w:rsid w:val="00274081"/>
    <w:rsid w:val="00274F4F"/>
    <w:rsid w:val="0027526B"/>
    <w:rsid w:val="00275AEF"/>
    <w:rsid w:val="00277210"/>
    <w:rsid w:val="00277448"/>
    <w:rsid w:val="00280199"/>
    <w:rsid w:val="002801A3"/>
    <w:rsid w:val="00280DDE"/>
    <w:rsid w:val="0028248A"/>
    <w:rsid w:val="002831D5"/>
    <w:rsid w:val="00285B92"/>
    <w:rsid w:val="00287DBD"/>
    <w:rsid w:val="00291342"/>
    <w:rsid w:val="0029148A"/>
    <w:rsid w:val="002918AB"/>
    <w:rsid w:val="00292AE7"/>
    <w:rsid w:val="00292DCC"/>
    <w:rsid w:val="00292FEF"/>
    <w:rsid w:val="00295C84"/>
    <w:rsid w:val="002963C3"/>
    <w:rsid w:val="0029705A"/>
    <w:rsid w:val="00297296"/>
    <w:rsid w:val="00297624"/>
    <w:rsid w:val="002A19A1"/>
    <w:rsid w:val="002A3404"/>
    <w:rsid w:val="002A44B6"/>
    <w:rsid w:val="002A4853"/>
    <w:rsid w:val="002A4C09"/>
    <w:rsid w:val="002A5E2F"/>
    <w:rsid w:val="002A671F"/>
    <w:rsid w:val="002B0235"/>
    <w:rsid w:val="002B0EAF"/>
    <w:rsid w:val="002B14DC"/>
    <w:rsid w:val="002B1AB3"/>
    <w:rsid w:val="002B3427"/>
    <w:rsid w:val="002B3500"/>
    <w:rsid w:val="002B4A06"/>
    <w:rsid w:val="002B56F2"/>
    <w:rsid w:val="002B6DAF"/>
    <w:rsid w:val="002B73E8"/>
    <w:rsid w:val="002B76CA"/>
    <w:rsid w:val="002B7BE0"/>
    <w:rsid w:val="002C023B"/>
    <w:rsid w:val="002C16F5"/>
    <w:rsid w:val="002C3AFD"/>
    <w:rsid w:val="002C3CD3"/>
    <w:rsid w:val="002C3FD1"/>
    <w:rsid w:val="002C788B"/>
    <w:rsid w:val="002D0E9F"/>
    <w:rsid w:val="002D16C4"/>
    <w:rsid w:val="002D28C5"/>
    <w:rsid w:val="002D3214"/>
    <w:rsid w:val="002D37B3"/>
    <w:rsid w:val="002D4829"/>
    <w:rsid w:val="002D6115"/>
    <w:rsid w:val="002D66E2"/>
    <w:rsid w:val="002D6958"/>
    <w:rsid w:val="002D6B90"/>
    <w:rsid w:val="002D7C1D"/>
    <w:rsid w:val="002E112E"/>
    <w:rsid w:val="002E11D4"/>
    <w:rsid w:val="002E31C6"/>
    <w:rsid w:val="002E38B9"/>
    <w:rsid w:val="002F03D4"/>
    <w:rsid w:val="002F3DA3"/>
    <w:rsid w:val="002F4589"/>
    <w:rsid w:val="002F4AAD"/>
    <w:rsid w:val="002F5334"/>
    <w:rsid w:val="002F618A"/>
    <w:rsid w:val="002F6DEB"/>
    <w:rsid w:val="002F74E1"/>
    <w:rsid w:val="002F7BFC"/>
    <w:rsid w:val="00300470"/>
    <w:rsid w:val="003045B8"/>
    <w:rsid w:val="003075DF"/>
    <w:rsid w:val="00307E02"/>
    <w:rsid w:val="00311323"/>
    <w:rsid w:val="00313194"/>
    <w:rsid w:val="003131D2"/>
    <w:rsid w:val="0031497D"/>
    <w:rsid w:val="003157D8"/>
    <w:rsid w:val="00317249"/>
    <w:rsid w:val="00322DBF"/>
    <w:rsid w:val="00322E34"/>
    <w:rsid w:val="0032419C"/>
    <w:rsid w:val="00325B51"/>
    <w:rsid w:val="00327025"/>
    <w:rsid w:val="00327237"/>
    <w:rsid w:val="00327DAE"/>
    <w:rsid w:val="00333AA2"/>
    <w:rsid w:val="003340D6"/>
    <w:rsid w:val="00334B6B"/>
    <w:rsid w:val="00334D54"/>
    <w:rsid w:val="00334D95"/>
    <w:rsid w:val="00334E8A"/>
    <w:rsid w:val="003351B1"/>
    <w:rsid w:val="003373B3"/>
    <w:rsid w:val="003375D3"/>
    <w:rsid w:val="00337D07"/>
    <w:rsid w:val="0034270B"/>
    <w:rsid w:val="003427A7"/>
    <w:rsid w:val="00343E34"/>
    <w:rsid w:val="003455D9"/>
    <w:rsid w:val="00345825"/>
    <w:rsid w:val="00345BAA"/>
    <w:rsid w:val="00347708"/>
    <w:rsid w:val="003477E4"/>
    <w:rsid w:val="003504E3"/>
    <w:rsid w:val="00351C5E"/>
    <w:rsid w:val="00352A58"/>
    <w:rsid w:val="00353587"/>
    <w:rsid w:val="00354995"/>
    <w:rsid w:val="00355D9A"/>
    <w:rsid w:val="00356052"/>
    <w:rsid w:val="00356FC0"/>
    <w:rsid w:val="003616E1"/>
    <w:rsid w:val="00362051"/>
    <w:rsid w:val="003622A7"/>
    <w:rsid w:val="00363E81"/>
    <w:rsid w:val="0036474B"/>
    <w:rsid w:val="00366705"/>
    <w:rsid w:val="00367BF4"/>
    <w:rsid w:val="00367F66"/>
    <w:rsid w:val="00373033"/>
    <w:rsid w:val="00373DDE"/>
    <w:rsid w:val="003745DB"/>
    <w:rsid w:val="00374958"/>
    <w:rsid w:val="00375A6F"/>
    <w:rsid w:val="00375FE2"/>
    <w:rsid w:val="0037605C"/>
    <w:rsid w:val="0037608A"/>
    <w:rsid w:val="003768E6"/>
    <w:rsid w:val="0038080B"/>
    <w:rsid w:val="00380BF4"/>
    <w:rsid w:val="00381628"/>
    <w:rsid w:val="003822C0"/>
    <w:rsid w:val="003827C2"/>
    <w:rsid w:val="00382CDD"/>
    <w:rsid w:val="00383A85"/>
    <w:rsid w:val="003856D9"/>
    <w:rsid w:val="003857B9"/>
    <w:rsid w:val="0038589D"/>
    <w:rsid w:val="00386229"/>
    <w:rsid w:val="003863AF"/>
    <w:rsid w:val="003877D7"/>
    <w:rsid w:val="00387A9B"/>
    <w:rsid w:val="00390DFC"/>
    <w:rsid w:val="00392069"/>
    <w:rsid w:val="003921C7"/>
    <w:rsid w:val="00396CB6"/>
    <w:rsid w:val="003A0E00"/>
    <w:rsid w:val="003A2887"/>
    <w:rsid w:val="003A6887"/>
    <w:rsid w:val="003A734A"/>
    <w:rsid w:val="003B06DA"/>
    <w:rsid w:val="003B0C79"/>
    <w:rsid w:val="003B1560"/>
    <w:rsid w:val="003B197D"/>
    <w:rsid w:val="003B23ED"/>
    <w:rsid w:val="003B27D9"/>
    <w:rsid w:val="003B2F2F"/>
    <w:rsid w:val="003B7A1C"/>
    <w:rsid w:val="003C0728"/>
    <w:rsid w:val="003C09D4"/>
    <w:rsid w:val="003C0F47"/>
    <w:rsid w:val="003C1FBC"/>
    <w:rsid w:val="003C4647"/>
    <w:rsid w:val="003C4A31"/>
    <w:rsid w:val="003C5054"/>
    <w:rsid w:val="003C5FC5"/>
    <w:rsid w:val="003C6A5E"/>
    <w:rsid w:val="003C6E68"/>
    <w:rsid w:val="003C71E0"/>
    <w:rsid w:val="003D28BC"/>
    <w:rsid w:val="003D5375"/>
    <w:rsid w:val="003D5BE6"/>
    <w:rsid w:val="003D769B"/>
    <w:rsid w:val="003E0106"/>
    <w:rsid w:val="003E0602"/>
    <w:rsid w:val="003E1088"/>
    <w:rsid w:val="003E112D"/>
    <w:rsid w:val="003E190F"/>
    <w:rsid w:val="003E5A2B"/>
    <w:rsid w:val="003E63D2"/>
    <w:rsid w:val="003E66B8"/>
    <w:rsid w:val="003E6CE3"/>
    <w:rsid w:val="003E7F9F"/>
    <w:rsid w:val="003F201D"/>
    <w:rsid w:val="003F53FB"/>
    <w:rsid w:val="003F6047"/>
    <w:rsid w:val="003F60D4"/>
    <w:rsid w:val="003F69BF"/>
    <w:rsid w:val="004009B4"/>
    <w:rsid w:val="0040156C"/>
    <w:rsid w:val="004023EE"/>
    <w:rsid w:val="00402666"/>
    <w:rsid w:val="00402D8A"/>
    <w:rsid w:val="0040339E"/>
    <w:rsid w:val="00404979"/>
    <w:rsid w:val="00404B6D"/>
    <w:rsid w:val="00406F9F"/>
    <w:rsid w:val="00407439"/>
    <w:rsid w:val="004102BF"/>
    <w:rsid w:val="00412D84"/>
    <w:rsid w:val="00413FBC"/>
    <w:rsid w:val="00417C6E"/>
    <w:rsid w:val="0042007F"/>
    <w:rsid w:val="00420274"/>
    <w:rsid w:val="00420B1D"/>
    <w:rsid w:val="00421611"/>
    <w:rsid w:val="004224EA"/>
    <w:rsid w:val="00426326"/>
    <w:rsid w:val="004268E6"/>
    <w:rsid w:val="00427E44"/>
    <w:rsid w:val="004305DF"/>
    <w:rsid w:val="00432337"/>
    <w:rsid w:val="0043296D"/>
    <w:rsid w:val="004337EA"/>
    <w:rsid w:val="00433807"/>
    <w:rsid w:val="00433E5C"/>
    <w:rsid w:val="00434BB9"/>
    <w:rsid w:val="00436F70"/>
    <w:rsid w:val="00440086"/>
    <w:rsid w:val="00440C08"/>
    <w:rsid w:val="00440DFC"/>
    <w:rsid w:val="0044138F"/>
    <w:rsid w:val="004418E5"/>
    <w:rsid w:val="00442529"/>
    <w:rsid w:val="00442BF7"/>
    <w:rsid w:val="00450046"/>
    <w:rsid w:val="0045005A"/>
    <w:rsid w:val="00450E3A"/>
    <w:rsid w:val="004510EC"/>
    <w:rsid w:val="004514EA"/>
    <w:rsid w:val="00454A8C"/>
    <w:rsid w:val="00455162"/>
    <w:rsid w:val="0045560D"/>
    <w:rsid w:val="00455939"/>
    <w:rsid w:val="004565FD"/>
    <w:rsid w:val="00456717"/>
    <w:rsid w:val="00457AEF"/>
    <w:rsid w:val="00461707"/>
    <w:rsid w:val="00462561"/>
    <w:rsid w:val="0046368B"/>
    <w:rsid w:val="00464D55"/>
    <w:rsid w:val="00465224"/>
    <w:rsid w:val="0046550A"/>
    <w:rsid w:val="004704DE"/>
    <w:rsid w:val="00470FE2"/>
    <w:rsid w:val="00472299"/>
    <w:rsid w:val="004755F8"/>
    <w:rsid w:val="00475DD1"/>
    <w:rsid w:val="00476B80"/>
    <w:rsid w:val="004819DE"/>
    <w:rsid w:val="00481E06"/>
    <w:rsid w:val="004826B5"/>
    <w:rsid w:val="004847EF"/>
    <w:rsid w:val="00486F2D"/>
    <w:rsid w:val="004907AF"/>
    <w:rsid w:val="00493DED"/>
    <w:rsid w:val="00494C69"/>
    <w:rsid w:val="00494DB8"/>
    <w:rsid w:val="0049500E"/>
    <w:rsid w:val="00495DFA"/>
    <w:rsid w:val="00496B42"/>
    <w:rsid w:val="004A0F45"/>
    <w:rsid w:val="004A3580"/>
    <w:rsid w:val="004A4702"/>
    <w:rsid w:val="004A5848"/>
    <w:rsid w:val="004A5C1A"/>
    <w:rsid w:val="004A7E77"/>
    <w:rsid w:val="004B02DA"/>
    <w:rsid w:val="004B052D"/>
    <w:rsid w:val="004B2100"/>
    <w:rsid w:val="004B3B52"/>
    <w:rsid w:val="004B6A6C"/>
    <w:rsid w:val="004C13FE"/>
    <w:rsid w:val="004C1B3D"/>
    <w:rsid w:val="004C1BD6"/>
    <w:rsid w:val="004C3887"/>
    <w:rsid w:val="004C4819"/>
    <w:rsid w:val="004C5530"/>
    <w:rsid w:val="004C7837"/>
    <w:rsid w:val="004D0370"/>
    <w:rsid w:val="004D2380"/>
    <w:rsid w:val="004D3412"/>
    <w:rsid w:val="004D3521"/>
    <w:rsid w:val="004D4CAC"/>
    <w:rsid w:val="004D6389"/>
    <w:rsid w:val="004D69DF"/>
    <w:rsid w:val="004D70BA"/>
    <w:rsid w:val="004D78D1"/>
    <w:rsid w:val="004E1B57"/>
    <w:rsid w:val="004E21F3"/>
    <w:rsid w:val="004E4254"/>
    <w:rsid w:val="004E459C"/>
    <w:rsid w:val="004E67E3"/>
    <w:rsid w:val="004E7085"/>
    <w:rsid w:val="004E7657"/>
    <w:rsid w:val="004E7FC7"/>
    <w:rsid w:val="004F1BC8"/>
    <w:rsid w:val="004F206A"/>
    <w:rsid w:val="004F3E42"/>
    <w:rsid w:val="004F40EF"/>
    <w:rsid w:val="004F46CE"/>
    <w:rsid w:val="004F5538"/>
    <w:rsid w:val="004F6905"/>
    <w:rsid w:val="00500F4B"/>
    <w:rsid w:val="00501FCA"/>
    <w:rsid w:val="00504412"/>
    <w:rsid w:val="00505E89"/>
    <w:rsid w:val="0050646B"/>
    <w:rsid w:val="005068AE"/>
    <w:rsid w:val="0050696C"/>
    <w:rsid w:val="00507293"/>
    <w:rsid w:val="005077C2"/>
    <w:rsid w:val="00510B72"/>
    <w:rsid w:val="0051186A"/>
    <w:rsid w:val="00511AD4"/>
    <w:rsid w:val="005157A8"/>
    <w:rsid w:val="00515CDF"/>
    <w:rsid w:val="00517519"/>
    <w:rsid w:val="005177C8"/>
    <w:rsid w:val="00517C1A"/>
    <w:rsid w:val="00520A9F"/>
    <w:rsid w:val="0052187A"/>
    <w:rsid w:val="00521E31"/>
    <w:rsid w:val="005232EC"/>
    <w:rsid w:val="00523488"/>
    <w:rsid w:val="005241C4"/>
    <w:rsid w:val="00525C12"/>
    <w:rsid w:val="005311C8"/>
    <w:rsid w:val="00533668"/>
    <w:rsid w:val="005350B8"/>
    <w:rsid w:val="005368B1"/>
    <w:rsid w:val="0053709A"/>
    <w:rsid w:val="005371E6"/>
    <w:rsid w:val="005402F7"/>
    <w:rsid w:val="00540B0C"/>
    <w:rsid w:val="0054260A"/>
    <w:rsid w:val="00542AE5"/>
    <w:rsid w:val="005431C7"/>
    <w:rsid w:val="00544E6C"/>
    <w:rsid w:val="00545DFE"/>
    <w:rsid w:val="0054731B"/>
    <w:rsid w:val="00550CB8"/>
    <w:rsid w:val="00551EA0"/>
    <w:rsid w:val="005526B5"/>
    <w:rsid w:val="005537BB"/>
    <w:rsid w:val="00554484"/>
    <w:rsid w:val="00554B26"/>
    <w:rsid w:val="00555CE6"/>
    <w:rsid w:val="00556227"/>
    <w:rsid w:val="0056082F"/>
    <w:rsid w:val="005628DE"/>
    <w:rsid w:val="00562945"/>
    <w:rsid w:val="005658C6"/>
    <w:rsid w:val="005658F9"/>
    <w:rsid w:val="00565EF9"/>
    <w:rsid w:val="00566533"/>
    <w:rsid w:val="005706CE"/>
    <w:rsid w:val="00570DC1"/>
    <w:rsid w:val="005710AF"/>
    <w:rsid w:val="0057132B"/>
    <w:rsid w:val="005715F9"/>
    <w:rsid w:val="00571D39"/>
    <w:rsid w:val="00572095"/>
    <w:rsid w:val="005735A6"/>
    <w:rsid w:val="00576DDC"/>
    <w:rsid w:val="00580E89"/>
    <w:rsid w:val="00584994"/>
    <w:rsid w:val="00585106"/>
    <w:rsid w:val="00586670"/>
    <w:rsid w:val="00587766"/>
    <w:rsid w:val="005878C7"/>
    <w:rsid w:val="00592D91"/>
    <w:rsid w:val="00593115"/>
    <w:rsid w:val="005937BA"/>
    <w:rsid w:val="005940F4"/>
    <w:rsid w:val="00594C39"/>
    <w:rsid w:val="005967D4"/>
    <w:rsid w:val="00596AC3"/>
    <w:rsid w:val="00597A4B"/>
    <w:rsid w:val="00597E8D"/>
    <w:rsid w:val="005A1630"/>
    <w:rsid w:val="005A1FC0"/>
    <w:rsid w:val="005A2D9E"/>
    <w:rsid w:val="005A4D28"/>
    <w:rsid w:val="005A4F5E"/>
    <w:rsid w:val="005A52D9"/>
    <w:rsid w:val="005A5F1A"/>
    <w:rsid w:val="005A6109"/>
    <w:rsid w:val="005B132B"/>
    <w:rsid w:val="005B3A49"/>
    <w:rsid w:val="005B41EA"/>
    <w:rsid w:val="005B4F06"/>
    <w:rsid w:val="005B5272"/>
    <w:rsid w:val="005B6514"/>
    <w:rsid w:val="005B7D24"/>
    <w:rsid w:val="005B7E15"/>
    <w:rsid w:val="005C0373"/>
    <w:rsid w:val="005C1319"/>
    <w:rsid w:val="005C17DB"/>
    <w:rsid w:val="005C22EA"/>
    <w:rsid w:val="005C3B82"/>
    <w:rsid w:val="005C6172"/>
    <w:rsid w:val="005D0FFB"/>
    <w:rsid w:val="005D1EF8"/>
    <w:rsid w:val="005D2888"/>
    <w:rsid w:val="005D2BB8"/>
    <w:rsid w:val="005D30FA"/>
    <w:rsid w:val="005D34E3"/>
    <w:rsid w:val="005D3C02"/>
    <w:rsid w:val="005D4A99"/>
    <w:rsid w:val="005D4B97"/>
    <w:rsid w:val="005D5216"/>
    <w:rsid w:val="005D57D3"/>
    <w:rsid w:val="005D6292"/>
    <w:rsid w:val="005D6909"/>
    <w:rsid w:val="005D6FC1"/>
    <w:rsid w:val="005D7A5B"/>
    <w:rsid w:val="005E189F"/>
    <w:rsid w:val="005E1D80"/>
    <w:rsid w:val="005E2DBB"/>
    <w:rsid w:val="005E4B93"/>
    <w:rsid w:val="005E4C3C"/>
    <w:rsid w:val="005E6BA8"/>
    <w:rsid w:val="005F0E94"/>
    <w:rsid w:val="005F216F"/>
    <w:rsid w:val="005F4C21"/>
    <w:rsid w:val="005F5133"/>
    <w:rsid w:val="005F68EE"/>
    <w:rsid w:val="006001C9"/>
    <w:rsid w:val="006005DF"/>
    <w:rsid w:val="006006DE"/>
    <w:rsid w:val="006017F4"/>
    <w:rsid w:val="00601CB8"/>
    <w:rsid w:val="006025D5"/>
    <w:rsid w:val="00602B39"/>
    <w:rsid w:val="00603A2C"/>
    <w:rsid w:val="00603EA6"/>
    <w:rsid w:val="00607C50"/>
    <w:rsid w:val="00611109"/>
    <w:rsid w:val="0061505A"/>
    <w:rsid w:val="006150F4"/>
    <w:rsid w:val="00615789"/>
    <w:rsid w:val="006177A6"/>
    <w:rsid w:val="00617C74"/>
    <w:rsid w:val="00620048"/>
    <w:rsid w:val="00620822"/>
    <w:rsid w:val="006221CF"/>
    <w:rsid w:val="0062221E"/>
    <w:rsid w:val="00622CCE"/>
    <w:rsid w:val="0062317F"/>
    <w:rsid w:val="00623CCD"/>
    <w:rsid w:val="00626160"/>
    <w:rsid w:val="006270B0"/>
    <w:rsid w:val="0062743C"/>
    <w:rsid w:val="0063238F"/>
    <w:rsid w:val="00632C94"/>
    <w:rsid w:val="00633F18"/>
    <w:rsid w:val="00634D56"/>
    <w:rsid w:val="0063635B"/>
    <w:rsid w:val="00636570"/>
    <w:rsid w:val="00640CBF"/>
    <w:rsid w:val="00641210"/>
    <w:rsid w:val="00641CF3"/>
    <w:rsid w:val="00641F2D"/>
    <w:rsid w:val="00643B58"/>
    <w:rsid w:val="00644E94"/>
    <w:rsid w:val="00646AF9"/>
    <w:rsid w:val="006470FD"/>
    <w:rsid w:val="00650254"/>
    <w:rsid w:val="00650FE2"/>
    <w:rsid w:val="00652AAC"/>
    <w:rsid w:val="00654DCD"/>
    <w:rsid w:val="00654E76"/>
    <w:rsid w:val="00654FDD"/>
    <w:rsid w:val="00655132"/>
    <w:rsid w:val="00655315"/>
    <w:rsid w:val="0065576A"/>
    <w:rsid w:val="00655C1D"/>
    <w:rsid w:val="00655D77"/>
    <w:rsid w:val="00656EA2"/>
    <w:rsid w:val="00657AE8"/>
    <w:rsid w:val="0066068B"/>
    <w:rsid w:val="006609A9"/>
    <w:rsid w:val="00661FF1"/>
    <w:rsid w:val="00663F0B"/>
    <w:rsid w:val="00664187"/>
    <w:rsid w:val="006641D5"/>
    <w:rsid w:val="00665A29"/>
    <w:rsid w:val="006703E9"/>
    <w:rsid w:val="00670572"/>
    <w:rsid w:val="00670935"/>
    <w:rsid w:val="00670FCF"/>
    <w:rsid w:val="00673C26"/>
    <w:rsid w:val="00677AFC"/>
    <w:rsid w:val="0068572F"/>
    <w:rsid w:val="00685EAB"/>
    <w:rsid w:val="00687EAF"/>
    <w:rsid w:val="00692AA9"/>
    <w:rsid w:val="00692B39"/>
    <w:rsid w:val="0069392C"/>
    <w:rsid w:val="00693B28"/>
    <w:rsid w:val="0069535A"/>
    <w:rsid w:val="00696754"/>
    <w:rsid w:val="00696DB8"/>
    <w:rsid w:val="00697E6F"/>
    <w:rsid w:val="00697EB6"/>
    <w:rsid w:val="006A03EF"/>
    <w:rsid w:val="006A24BC"/>
    <w:rsid w:val="006A30CE"/>
    <w:rsid w:val="006A3667"/>
    <w:rsid w:val="006A3C2D"/>
    <w:rsid w:val="006A3D9E"/>
    <w:rsid w:val="006A4684"/>
    <w:rsid w:val="006A50E9"/>
    <w:rsid w:val="006A5E93"/>
    <w:rsid w:val="006A63C6"/>
    <w:rsid w:val="006A6D20"/>
    <w:rsid w:val="006A7987"/>
    <w:rsid w:val="006B06EE"/>
    <w:rsid w:val="006B14DA"/>
    <w:rsid w:val="006B16F6"/>
    <w:rsid w:val="006B4ECB"/>
    <w:rsid w:val="006B50E2"/>
    <w:rsid w:val="006B6669"/>
    <w:rsid w:val="006C14FE"/>
    <w:rsid w:val="006C215C"/>
    <w:rsid w:val="006C278C"/>
    <w:rsid w:val="006C369E"/>
    <w:rsid w:val="006C572D"/>
    <w:rsid w:val="006C5FAB"/>
    <w:rsid w:val="006C6498"/>
    <w:rsid w:val="006C6CB4"/>
    <w:rsid w:val="006C7F20"/>
    <w:rsid w:val="006C7F83"/>
    <w:rsid w:val="006D03B6"/>
    <w:rsid w:val="006D0A0A"/>
    <w:rsid w:val="006D0BDB"/>
    <w:rsid w:val="006D1014"/>
    <w:rsid w:val="006D1734"/>
    <w:rsid w:val="006D33FA"/>
    <w:rsid w:val="006D35EF"/>
    <w:rsid w:val="006D39A5"/>
    <w:rsid w:val="006D3D0F"/>
    <w:rsid w:val="006D6DE7"/>
    <w:rsid w:val="006D73D0"/>
    <w:rsid w:val="006D7CE2"/>
    <w:rsid w:val="006E07B3"/>
    <w:rsid w:val="006E08D9"/>
    <w:rsid w:val="006E29B1"/>
    <w:rsid w:val="006E322E"/>
    <w:rsid w:val="006E3C6C"/>
    <w:rsid w:val="006E562E"/>
    <w:rsid w:val="006E572C"/>
    <w:rsid w:val="006E627C"/>
    <w:rsid w:val="006E691A"/>
    <w:rsid w:val="006E7E05"/>
    <w:rsid w:val="006F0F2F"/>
    <w:rsid w:val="006F11BE"/>
    <w:rsid w:val="006F11FC"/>
    <w:rsid w:val="006F3749"/>
    <w:rsid w:val="006F45D3"/>
    <w:rsid w:val="006F619D"/>
    <w:rsid w:val="007011D8"/>
    <w:rsid w:val="0070244C"/>
    <w:rsid w:val="00704E98"/>
    <w:rsid w:val="007054F2"/>
    <w:rsid w:val="0070577E"/>
    <w:rsid w:val="00706DD3"/>
    <w:rsid w:val="00706EDF"/>
    <w:rsid w:val="00714072"/>
    <w:rsid w:val="007165DA"/>
    <w:rsid w:val="00716652"/>
    <w:rsid w:val="00717925"/>
    <w:rsid w:val="00720405"/>
    <w:rsid w:val="00724A3B"/>
    <w:rsid w:val="00726937"/>
    <w:rsid w:val="00726971"/>
    <w:rsid w:val="0073029C"/>
    <w:rsid w:val="007314A5"/>
    <w:rsid w:val="007330EB"/>
    <w:rsid w:val="007338ED"/>
    <w:rsid w:val="00737346"/>
    <w:rsid w:val="00740F5F"/>
    <w:rsid w:val="00744456"/>
    <w:rsid w:val="00744E6B"/>
    <w:rsid w:val="0074520F"/>
    <w:rsid w:val="00745F25"/>
    <w:rsid w:val="0074649F"/>
    <w:rsid w:val="007539EA"/>
    <w:rsid w:val="00757D91"/>
    <w:rsid w:val="00761459"/>
    <w:rsid w:val="0076159C"/>
    <w:rsid w:val="007616AD"/>
    <w:rsid w:val="00761782"/>
    <w:rsid w:val="007619D8"/>
    <w:rsid w:val="00762F8D"/>
    <w:rsid w:val="00763406"/>
    <w:rsid w:val="00763DE5"/>
    <w:rsid w:val="00764504"/>
    <w:rsid w:val="00765B84"/>
    <w:rsid w:val="00765B95"/>
    <w:rsid w:val="00767611"/>
    <w:rsid w:val="0076772F"/>
    <w:rsid w:val="00771964"/>
    <w:rsid w:val="007736B0"/>
    <w:rsid w:val="0077556F"/>
    <w:rsid w:val="0077661E"/>
    <w:rsid w:val="00780B60"/>
    <w:rsid w:val="0078216A"/>
    <w:rsid w:val="00782339"/>
    <w:rsid w:val="00785DB4"/>
    <w:rsid w:val="00787EC5"/>
    <w:rsid w:val="007903B4"/>
    <w:rsid w:val="00793DA0"/>
    <w:rsid w:val="0079408B"/>
    <w:rsid w:val="007940EA"/>
    <w:rsid w:val="00794157"/>
    <w:rsid w:val="00795787"/>
    <w:rsid w:val="00796DA4"/>
    <w:rsid w:val="007A02C4"/>
    <w:rsid w:val="007A10A6"/>
    <w:rsid w:val="007A11E4"/>
    <w:rsid w:val="007A1E07"/>
    <w:rsid w:val="007A274C"/>
    <w:rsid w:val="007A45A4"/>
    <w:rsid w:val="007A5D59"/>
    <w:rsid w:val="007A6694"/>
    <w:rsid w:val="007A6767"/>
    <w:rsid w:val="007A6A50"/>
    <w:rsid w:val="007A7B2C"/>
    <w:rsid w:val="007B09D6"/>
    <w:rsid w:val="007B122F"/>
    <w:rsid w:val="007B1B5C"/>
    <w:rsid w:val="007B4CA0"/>
    <w:rsid w:val="007B4CE0"/>
    <w:rsid w:val="007B65F6"/>
    <w:rsid w:val="007B6E4B"/>
    <w:rsid w:val="007B7698"/>
    <w:rsid w:val="007C0206"/>
    <w:rsid w:val="007C0C2A"/>
    <w:rsid w:val="007C2503"/>
    <w:rsid w:val="007C33C5"/>
    <w:rsid w:val="007C771A"/>
    <w:rsid w:val="007C7EF4"/>
    <w:rsid w:val="007D0FAC"/>
    <w:rsid w:val="007D110E"/>
    <w:rsid w:val="007D1782"/>
    <w:rsid w:val="007D18D2"/>
    <w:rsid w:val="007D3E1F"/>
    <w:rsid w:val="007D408E"/>
    <w:rsid w:val="007D4809"/>
    <w:rsid w:val="007D5973"/>
    <w:rsid w:val="007D6F93"/>
    <w:rsid w:val="007D6FF9"/>
    <w:rsid w:val="007E0478"/>
    <w:rsid w:val="007E29E5"/>
    <w:rsid w:val="007E31F3"/>
    <w:rsid w:val="007E352D"/>
    <w:rsid w:val="007E4042"/>
    <w:rsid w:val="007E4753"/>
    <w:rsid w:val="007E5617"/>
    <w:rsid w:val="007E633C"/>
    <w:rsid w:val="007E642D"/>
    <w:rsid w:val="007E74B4"/>
    <w:rsid w:val="007F208B"/>
    <w:rsid w:val="007F3175"/>
    <w:rsid w:val="007F36E8"/>
    <w:rsid w:val="007F481F"/>
    <w:rsid w:val="007F52FD"/>
    <w:rsid w:val="007F5470"/>
    <w:rsid w:val="007F5C99"/>
    <w:rsid w:val="007F7F4A"/>
    <w:rsid w:val="00800055"/>
    <w:rsid w:val="008019BC"/>
    <w:rsid w:val="00802DAF"/>
    <w:rsid w:val="00803549"/>
    <w:rsid w:val="008037B9"/>
    <w:rsid w:val="00804E85"/>
    <w:rsid w:val="00805C4E"/>
    <w:rsid w:val="00806F1D"/>
    <w:rsid w:val="0081041F"/>
    <w:rsid w:val="00810FD4"/>
    <w:rsid w:val="00811B07"/>
    <w:rsid w:val="00811E94"/>
    <w:rsid w:val="008124A0"/>
    <w:rsid w:val="00812D3F"/>
    <w:rsid w:val="0081470F"/>
    <w:rsid w:val="00816B04"/>
    <w:rsid w:val="00820F15"/>
    <w:rsid w:val="008233AA"/>
    <w:rsid w:val="0082352C"/>
    <w:rsid w:val="00823551"/>
    <w:rsid w:val="00823C97"/>
    <w:rsid w:val="00824FDE"/>
    <w:rsid w:val="00827236"/>
    <w:rsid w:val="00827A6C"/>
    <w:rsid w:val="00827E9D"/>
    <w:rsid w:val="00830266"/>
    <w:rsid w:val="00830B32"/>
    <w:rsid w:val="00836B91"/>
    <w:rsid w:val="0084269D"/>
    <w:rsid w:val="0084332C"/>
    <w:rsid w:val="00843D23"/>
    <w:rsid w:val="00844AA8"/>
    <w:rsid w:val="00844D40"/>
    <w:rsid w:val="00844FAF"/>
    <w:rsid w:val="00845095"/>
    <w:rsid w:val="00845C3B"/>
    <w:rsid w:val="0084651C"/>
    <w:rsid w:val="008539B1"/>
    <w:rsid w:val="00853A06"/>
    <w:rsid w:val="00854260"/>
    <w:rsid w:val="0085463B"/>
    <w:rsid w:val="00856F82"/>
    <w:rsid w:val="0086017B"/>
    <w:rsid w:val="00860A4B"/>
    <w:rsid w:val="00861723"/>
    <w:rsid w:val="00861AF4"/>
    <w:rsid w:val="00861B3F"/>
    <w:rsid w:val="00863298"/>
    <w:rsid w:val="008636C3"/>
    <w:rsid w:val="00864454"/>
    <w:rsid w:val="00867C77"/>
    <w:rsid w:val="0087014A"/>
    <w:rsid w:val="00870440"/>
    <w:rsid w:val="00870F47"/>
    <w:rsid w:val="00873227"/>
    <w:rsid w:val="00873DAF"/>
    <w:rsid w:val="00874D12"/>
    <w:rsid w:val="008751B6"/>
    <w:rsid w:val="008759C2"/>
    <w:rsid w:val="0087759F"/>
    <w:rsid w:val="00880507"/>
    <w:rsid w:val="00884A8E"/>
    <w:rsid w:val="0088578A"/>
    <w:rsid w:val="008865CC"/>
    <w:rsid w:val="00886F87"/>
    <w:rsid w:val="00887668"/>
    <w:rsid w:val="00887B70"/>
    <w:rsid w:val="0089118E"/>
    <w:rsid w:val="008922A2"/>
    <w:rsid w:val="00892380"/>
    <w:rsid w:val="00892DE8"/>
    <w:rsid w:val="00892EB8"/>
    <w:rsid w:val="008945AE"/>
    <w:rsid w:val="00895480"/>
    <w:rsid w:val="00895853"/>
    <w:rsid w:val="00896AC9"/>
    <w:rsid w:val="008973AD"/>
    <w:rsid w:val="008A0499"/>
    <w:rsid w:val="008A1B14"/>
    <w:rsid w:val="008A21A1"/>
    <w:rsid w:val="008A28E9"/>
    <w:rsid w:val="008A2DB2"/>
    <w:rsid w:val="008A3053"/>
    <w:rsid w:val="008A5A17"/>
    <w:rsid w:val="008A6C1B"/>
    <w:rsid w:val="008B1FBE"/>
    <w:rsid w:val="008B2CC8"/>
    <w:rsid w:val="008B2E1F"/>
    <w:rsid w:val="008B3B3E"/>
    <w:rsid w:val="008B5097"/>
    <w:rsid w:val="008B5737"/>
    <w:rsid w:val="008B6AAF"/>
    <w:rsid w:val="008B6E2B"/>
    <w:rsid w:val="008B7E43"/>
    <w:rsid w:val="008B7EAE"/>
    <w:rsid w:val="008C12E6"/>
    <w:rsid w:val="008C12F7"/>
    <w:rsid w:val="008C2CA3"/>
    <w:rsid w:val="008C445D"/>
    <w:rsid w:val="008C4CD4"/>
    <w:rsid w:val="008C59BC"/>
    <w:rsid w:val="008C6293"/>
    <w:rsid w:val="008C651B"/>
    <w:rsid w:val="008C6BAE"/>
    <w:rsid w:val="008C72D4"/>
    <w:rsid w:val="008C781A"/>
    <w:rsid w:val="008C7ADB"/>
    <w:rsid w:val="008D04CD"/>
    <w:rsid w:val="008D05EE"/>
    <w:rsid w:val="008D0732"/>
    <w:rsid w:val="008D07C1"/>
    <w:rsid w:val="008D0978"/>
    <w:rsid w:val="008D1860"/>
    <w:rsid w:val="008D19C3"/>
    <w:rsid w:val="008D289B"/>
    <w:rsid w:val="008D2BDD"/>
    <w:rsid w:val="008D3230"/>
    <w:rsid w:val="008D39B5"/>
    <w:rsid w:val="008D5755"/>
    <w:rsid w:val="008D595E"/>
    <w:rsid w:val="008D6673"/>
    <w:rsid w:val="008D6E0B"/>
    <w:rsid w:val="008D7DAE"/>
    <w:rsid w:val="008E0B5A"/>
    <w:rsid w:val="008E1043"/>
    <w:rsid w:val="008E2E32"/>
    <w:rsid w:val="008E3138"/>
    <w:rsid w:val="008E358A"/>
    <w:rsid w:val="008E4E73"/>
    <w:rsid w:val="008E55AA"/>
    <w:rsid w:val="008E5B7B"/>
    <w:rsid w:val="008E6421"/>
    <w:rsid w:val="008E6DAB"/>
    <w:rsid w:val="008F02A6"/>
    <w:rsid w:val="008F12D7"/>
    <w:rsid w:val="008F19E8"/>
    <w:rsid w:val="008F2277"/>
    <w:rsid w:val="008F2D5C"/>
    <w:rsid w:val="008F497A"/>
    <w:rsid w:val="008F6817"/>
    <w:rsid w:val="008F772C"/>
    <w:rsid w:val="00900826"/>
    <w:rsid w:val="009019CC"/>
    <w:rsid w:val="00903213"/>
    <w:rsid w:val="009040A6"/>
    <w:rsid w:val="00904548"/>
    <w:rsid w:val="00906E46"/>
    <w:rsid w:val="00907585"/>
    <w:rsid w:val="009076F3"/>
    <w:rsid w:val="00911075"/>
    <w:rsid w:val="00913E7A"/>
    <w:rsid w:val="0091410A"/>
    <w:rsid w:val="009147A4"/>
    <w:rsid w:val="00914D76"/>
    <w:rsid w:val="009150B0"/>
    <w:rsid w:val="00915AEB"/>
    <w:rsid w:val="009173D8"/>
    <w:rsid w:val="00917919"/>
    <w:rsid w:val="00917F0C"/>
    <w:rsid w:val="009200E8"/>
    <w:rsid w:val="00920191"/>
    <w:rsid w:val="00920761"/>
    <w:rsid w:val="0092114B"/>
    <w:rsid w:val="00922120"/>
    <w:rsid w:val="00922459"/>
    <w:rsid w:val="00923775"/>
    <w:rsid w:val="00923F1E"/>
    <w:rsid w:val="00924ECA"/>
    <w:rsid w:val="009256C9"/>
    <w:rsid w:val="00925823"/>
    <w:rsid w:val="00926756"/>
    <w:rsid w:val="0092712B"/>
    <w:rsid w:val="00927BEB"/>
    <w:rsid w:val="009301F0"/>
    <w:rsid w:val="00930D11"/>
    <w:rsid w:val="00932C48"/>
    <w:rsid w:val="00932E73"/>
    <w:rsid w:val="00934962"/>
    <w:rsid w:val="00934C80"/>
    <w:rsid w:val="00937D44"/>
    <w:rsid w:val="00937DB5"/>
    <w:rsid w:val="009409EE"/>
    <w:rsid w:val="00940A81"/>
    <w:rsid w:val="00940AA7"/>
    <w:rsid w:val="00940E4B"/>
    <w:rsid w:val="0094205D"/>
    <w:rsid w:val="0094220E"/>
    <w:rsid w:val="00943A27"/>
    <w:rsid w:val="00944A81"/>
    <w:rsid w:val="00944F6A"/>
    <w:rsid w:val="00945AC0"/>
    <w:rsid w:val="00945FB1"/>
    <w:rsid w:val="00946456"/>
    <w:rsid w:val="00950017"/>
    <w:rsid w:val="00950D16"/>
    <w:rsid w:val="00951271"/>
    <w:rsid w:val="009514ED"/>
    <w:rsid w:val="00955AF2"/>
    <w:rsid w:val="00957678"/>
    <w:rsid w:val="00957963"/>
    <w:rsid w:val="00962C32"/>
    <w:rsid w:val="00963285"/>
    <w:rsid w:val="00965E67"/>
    <w:rsid w:val="00966097"/>
    <w:rsid w:val="00966584"/>
    <w:rsid w:val="0096682B"/>
    <w:rsid w:val="009671E9"/>
    <w:rsid w:val="009704A9"/>
    <w:rsid w:val="00972390"/>
    <w:rsid w:val="009739BD"/>
    <w:rsid w:val="00974CBD"/>
    <w:rsid w:val="00975A71"/>
    <w:rsid w:val="00976045"/>
    <w:rsid w:val="00977708"/>
    <w:rsid w:val="0097787E"/>
    <w:rsid w:val="00981675"/>
    <w:rsid w:val="009817D7"/>
    <w:rsid w:val="00981B82"/>
    <w:rsid w:val="009822C3"/>
    <w:rsid w:val="00984CE7"/>
    <w:rsid w:val="00985020"/>
    <w:rsid w:val="00986C02"/>
    <w:rsid w:val="00987F7A"/>
    <w:rsid w:val="009902C6"/>
    <w:rsid w:val="009910C9"/>
    <w:rsid w:val="00991CA4"/>
    <w:rsid w:val="00992F10"/>
    <w:rsid w:val="0099334D"/>
    <w:rsid w:val="00993488"/>
    <w:rsid w:val="00993D2A"/>
    <w:rsid w:val="00994A9D"/>
    <w:rsid w:val="009A0A4A"/>
    <w:rsid w:val="009A2B63"/>
    <w:rsid w:val="009A3360"/>
    <w:rsid w:val="009A411D"/>
    <w:rsid w:val="009A43C9"/>
    <w:rsid w:val="009A6651"/>
    <w:rsid w:val="009A6B74"/>
    <w:rsid w:val="009A731B"/>
    <w:rsid w:val="009B12B2"/>
    <w:rsid w:val="009B1420"/>
    <w:rsid w:val="009B1617"/>
    <w:rsid w:val="009B233B"/>
    <w:rsid w:val="009B3960"/>
    <w:rsid w:val="009B3B6A"/>
    <w:rsid w:val="009B5B8E"/>
    <w:rsid w:val="009B684C"/>
    <w:rsid w:val="009C05F5"/>
    <w:rsid w:val="009C165B"/>
    <w:rsid w:val="009C193B"/>
    <w:rsid w:val="009C2046"/>
    <w:rsid w:val="009C2958"/>
    <w:rsid w:val="009C3A5B"/>
    <w:rsid w:val="009C45A1"/>
    <w:rsid w:val="009C59FE"/>
    <w:rsid w:val="009C5C0F"/>
    <w:rsid w:val="009C5D38"/>
    <w:rsid w:val="009C761D"/>
    <w:rsid w:val="009C7BFB"/>
    <w:rsid w:val="009D13FD"/>
    <w:rsid w:val="009D31C5"/>
    <w:rsid w:val="009D31CE"/>
    <w:rsid w:val="009D435B"/>
    <w:rsid w:val="009D4A89"/>
    <w:rsid w:val="009D501A"/>
    <w:rsid w:val="009D677C"/>
    <w:rsid w:val="009D6BB0"/>
    <w:rsid w:val="009D71C4"/>
    <w:rsid w:val="009E094B"/>
    <w:rsid w:val="009E0AEA"/>
    <w:rsid w:val="009E0BC2"/>
    <w:rsid w:val="009E0DAB"/>
    <w:rsid w:val="009E12F3"/>
    <w:rsid w:val="009E1A0A"/>
    <w:rsid w:val="009E1AD7"/>
    <w:rsid w:val="009E3666"/>
    <w:rsid w:val="009E4118"/>
    <w:rsid w:val="009E4249"/>
    <w:rsid w:val="009E4D1B"/>
    <w:rsid w:val="009E51F6"/>
    <w:rsid w:val="009E5DA6"/>
    <w:rsid w:val="009F128C"/>
    <w:rsid w:val="009F27C1"/>
    <w:rsid w:val="009F399B"/>
    <w:rsid w:val="009F40D9"/>
    <w:rsid w:val="009F422E"/>
    <w:rsid w:val="009F5B96"/>
    <w:rsid w:val="009F7539"/>
    <w:rsid w:val="009F787C"/>
    <w:rsid w:val="00A007C0"/>
    <w:rsid w:val="00A0101B"/>
    <w:rsid w:val="00A01909"/>
    <w:rsid w:val="00A025E2"/>
    <w:rsid w:val="00A02958"/>
    <w:rsid w:val="00A03119"/>
    <w:rsid w:val="00A03FCB"/>
    <w:rsid w:val="00A101E5"/>
    <w:rsid w:val="00A10D07"/>
    <w:rsid w:val="00A11182"/>
    <w:rsid w:val="00A1141E"/>
    <w:rsid w:val="00A11C09"/>
    <w:rsid w:val="00A11F3D"/>
    <w:rsid w:val="00A15AAC"/>
    <w:rsid w:val="00A16140"/>
    <w:rsid w:val="00A1756F"/>
    <w:rsid w:val="00A21066"/>
    <w:rsid w:val="00A22F1A"/>
    <w:rsid w:val="00A242F3"/>
    <w:rsid w:val="00A246CC"/>
    <w:rsid w:val="00A24A4E"/>
    <w:rsid w:val="00A2575E"/>
    <w:rsid w:val="00A2760E"/>
    <w:rsid w:val="00A30969"/>
    <w:rsid w:val="00A31520"/>
    <w:rsid w:val="00A324E4"/>
    <w:rsid w:val="00A32DE1"/>
    <w:rsid w:val="00A33333"/>
    <w:rsid w:val="00A33CCC"/>
    <w:rsid w:val="00A33FFD"/>
    <w:rsid w:val="00A34BCE"/>
    <w:rsid w:val="00A34E99"/>
    <w:rsid w:val="00A36F11"/>
    <w:rsid w:val="00A37480"/>
    <w:rsid w:val="00A374E9"/>
    <w:rsid w:val="00A376F1"/>
    <w:rsid w:val="00A43421"/>
    <w:rsid w:val="00A43532"/>
    <w:rsid w:val="00A4480F"/>
    <w:rsid w:val="00A44EB7"/>
    <w:rsid w:val="00A46F09"/>
    <w:rsid w:val="00A51C70"/>
    <w:rsid w:val="00A5212B"/>
    <w:rsid w:val="00A5225B"/>
    <w:rsid w:val="00A525E4"/>
    <w:rsid w:val="00A538C8"/>
    <w:rsid w:val="00A541C9"/>
    <w:rsid w:val="00A5617A"/>
    <w:rsid w:val="00A5799B"/>
    <w:rsid w:val="00A60C52"/>
    <w:rsid w:val="00A62668"/>
    <w:rsid w:val="00A63D11"/>
    <w:rsid w:val="00A64C6E"/>
    <w:rsid w:val="00A65B72"/>
    <w:rsid w:val="00A70C31"/>
    <w:rsid w:val="00A70F5C"/>
    <w:rsid w:val="00A714A2"/>
    <w:rsid w:val="00A727E7"/>
    <w:rsid w:val="00A74453"/>
    <w:rsid w:val="00A74657"/>
    <w:rsid w:val="00A74F8C"/>
    <w:rsid w:val="00A74FB0"/>
    <w:rsid w:val="00A759B4"/>
    <w:rsid w:val="00A76C54"/>
    <w:rsid w:val="00A77FBD"/>
    <w:rsid w:val="00A8196F"/>
    <w:rsid w:val="00A835C3"/>
    <w:rsid w:val="00A86199"/>
    <w:rsid w:val="00A862A0"/>
    <w:rsid w:val="00A925EE"/>
    <w:rsid w:val="00A92D7F"/>
    <w:rsid w:val="00A939CB"/>
    <w:rsid w:val="00A9561F"/>
    <w:rsid w:val="00A95F36"/>
    <w:rsid w:val="00A9691D"/>
    <w:rsid w:val="00AA02B6"/>
    <w:rsid w:val="00AA4C52"/>
    <w:rsid w:val="00AA5643"/>
    <w:rsid w:val="00AA5AE5"/>
    <w:rsid w:val="00AA6ACA"/>
    <w:rsid w:val="00AA706D"/>
    <w:rsid w:val="00AA7294"/>
    <w:rsid w:val="00AA73CE"/>
    <w:rsid w:val="00AB0184"/>
    <w:rsid w:val="00AB04EA"/>
    <w:rsid w:val="00AB0832"/>
    <w:rsid w:val="00AB0AC1"/>
    <w:rsid w:val="00AB0F2B"/>
    <w:rsid w:val="00AB0F47"/>
    <w:rsid w:val="00AB3090"/>
    <w:rsid w:val="00AB3DA2"/>
    <w:rsid w:val="00AB5813"/>
    <w:rsid w:val="00AB6028"/>
    <w:rsid w:val="00AC0320"/>
    <w:rsid w:val="00AC06CC"/>
    <w:rsid w:val="00AC0E97"/>
    <w:rsid w:val="00AC2219"/>
    <w:rsid w:val="00AC3042"/>
    <w:rsid w:val="00AC38D5"/>
    <w:rsid w:val="00AC49AA"/>
    <w:rsid w:val="00AC5CFB"/>
    <w:rsid w:val="00AC699F"/>
    <w:rsid w:val="00AC7702"/>
    <w:rsid w:val="00AD1418"/>
    <w:rsid w:val="00AD1BF6"/>
    <w:rsid w:val="00AD2780"/>
    <w:rsid w:val="00AD78F9"/>
    <w:rsid w:val="00AE07B4"/>
    <w:rsid w:val="00AE11A4"/>
    <w:rsid w:val="00AE1AB0"/>
    <w:rsid w:val="00AE2102"/>
    <w:rsid w:val="00AE3ABF"/>
    <w:rsid w:val="00AE5599"/>
    <w:rsid w:val="00AE55BB"/>
    <w:rsid w:val="00AE703F"/>
    <w:rsid w:val="00AE71E8"/>
    <w:rsid w:val="00AF0CED"/>
    <w:rsid w:val="00AF1EF3"/>
    <w:rsid w:val="00AF2EFA"/>
    <w:rsid w:val="00AF3057"/>
    <w:rsid w:val="00AF5033"/>
    <w:rsid w:val="00AF66F8"/>
    <w:rsid w:val="00B00DE5"/>
    <w:rsid w:val="00B023F4"/>
    <w:rsid w:val="00B027FE"/>
    <w:rsid w:val="00B02C36"/>
    <w:rsid w:val="00B03073"/>
    <w:rsid w:val="00B03BFC"/>
    <w:rsid w:val="00B03F46"/>
    <w:rsid w:val="00B04300"/>
    <w:rsid w:val="00B04EA4"/>
    <w:rsid w:val="00B075B7"/>
    <w:rsid w:val="00B1143A"/>
    <w:rsid w:val="00B13CD8"/>
    <w:rsid w:val="00B14036"/>
    <w:rsid w:val="00B14229"/>
    <w:rsid w:val="00B14395"/>
    <w:rsid w:val="00B147C6"/>
    <w:rsid w:val="00B166C3"/>
    <w:rsid w:val="00B20CAF"/>
    <w:rsid w:val="00B215E1"/>
    <w:rsid w:val="00B22897"/>
    <w:rsid w:val="00B22D50"/>
    <w:rsid w:val="00B23219"/>
    <w:rsid w:val="00B23223"/>
    <w:rsid w:val="00B2358E"/>
    <w:rsid w:val="00B23D50"/>
    <w:rsid w:val="00B248E2"/>
    <w:rsid w:val="00B25698"/>
    <w:rsid w:val="00B27174"/>
    <w:rsid w:val="00B2733C"/>
    <w:rsid w:val="00B30DF4"/>
    <w:rsid w:val="00B33368"/>
    <w:rsid w:val="00B34BF0"/>
    <w:rsid w:val="00B35C50"/>
    <w:rsid w:val="00B35FCC"/>
    <w:rsid w:val="00B36488"/>
    <w:rsid w:val="00B377D8"/>
    <w:rsid w:val="00B37B47"/>
    <w:rsid w:val="00B400E4"/>
    <w:rsid w:val="00B401E5"/>
    <w:rsid w:val="00B40ECF"/>
    <w:rsid w:val="00B413D1"/>
    <w:rsid w:val="00B4314A"/>
    <w:rsid w:val="00B43DF7"/>
    <w:rsid w:val="00B44285"/>
    <w:rsid w:val="00B448BF"/>
    <w:rsid w:val="00B45675"/>
    <w:rsid w:val="00B46035"/>
    <w:rsid w:val="00B46E7D"/>
    <w:rsid w:val="00B50A18"/>
    <w:rsid w:val="00B50C3B"/>
    <w:rsid w:val="00B52640"/>
    <w:rsid w:val="00B52CA6"/>
    <w:rsid w:val="00B53033"/>
    <w:rsid w:val="00B53D0D"/>
    <w:rsid w:val="00B5470D"/>
    <w:rsid w:val="00B558D4"/>
    <w:rsid w:val="00B56D61"/>
    <w:rsid w:val="00B57070"/>
    <w:rsid w:val="00B57601"/>
    <w:rsid w:val="00B609B7"/>
    <w:rsid w:val="00B60C53"/>
    <w:rsid w:val="00B6125D"/>
    <w:rsid w:val="00B639AD"/>
    <w:rsid w:val="00B63D8E"/>
    <w:rsid w:val="00B651E6"/>
    <w:rsid w:val="00B679ED"/>
    <w:rsid w:val="00B71058"/>
    <w:rsid w:val="00B716AD"/>
    <w:rsid w:val="00B74345"/>
    <w:rsid w:val="00B744FA"/>
    <w:rsid w:val="00B75EC0"/>
    <w:rsid w:val="00B76433"/>
    <w:rsid w:val="00B76E75"/>
    <w:rsid w:val="00B81C61"/>
    <w:rsid w:val="00B81F99"/>
    <w:rsid w:val="00B83599"/>
    <w:rsid w:val="00B83A95"/>
    <w:rsid w:val="00B850B0"/>
    <w:rsid w:val="00B85CF0"/>
    <w:rsid w:val="00B862E0"/>
    <w:rsid w:val="00B868DB"/>
    <w:rsid w:val="00B86F63"/>
    <w:rsid w:val="00B86F69"/>
    <w:rsid w:val="00B87E7D"/>
    <w:rsid w:val="00B9094D"/>
    <w:rsid w:val="00B918B0"/>
    <w:rsid w:val="00B9231B"/>
    <w:rsid w:val="00B925DE"/>
    <w:rsid w:val="00B92651"/>
    <w:rsid w:val="00B92968"/>
    <w:rsid w:val="00B92A4A"/>
    <w:rsid w:val="00B93F36"/>
    <w:rsid w:val="00B974CF"/>
    <w:rsid w:val="00B97639"/>
    <w:rsid w:val="00BA0C0E"/>
    <w:rsid w:val="00BA13AE"/>
    <w:rsid w:val="00BA1543"/>
    <w:rsid w:val="00BA1C19"/>
    <w:rsid w:val="00BA3669"/>
    <w:rsid w:val="00BA3F6C"/>
    <w:rsid w:val="00BA41D6"/>
    <w:rsid w:val="00BA639B"/>
    <w:rsid w:val="00BA75D9"/>
    <w:rsid w:val="00BA7972"/>
    <w:rsid w:val="00BB15BC"/>
    <w:rsid w:val="00BB203D"/>
    <w:rsid w:val="00BB486B"/>
    <w:rsid w:val="00BB4D71"/>
    <w:rsid w:val="00BB6C31"/>
    <w:rsid w:val="00BB7396"/>
    <w:rsid w:val="00BC1BDD"/>
    <w:rsid w:val="00BC2258"/>
    <w:rsid w:val="00BC39A6"/>
    <w:rsid w:val="00BC3B4C"/>
    <w:rsid w:val="00BC3FDF"/>
    <w:rsid w:val="00BC4C1F"/>
    <w:rsid w:val="00BD0139"/>
    <w:rsid w:val="00BD2376"/>
    <w:rsid w:val="00BD286B"/>
    <w:rsid w:val="00BD2F84"/>
    <w:rsid w:val="00BD3270"/>
    <w:rsid w:val="00BD435A"/>
    <w:rsid w:val="00BD6D2E"/>
    <w:rsid w:val="00BD7128"/>
    <w:rsid w:val="00BD7157"/>
    <w:rsid w:val="00BE05DF"/>
    <w:rsid w:val="00BE0DC4"/>
    <w:rsid w:val="00BE120D"/>
    <w:rsid w:val="00BE2625"/>
    <w:rsid w:val="00BE386E"/>
    <w:rsid w:val="00BE4FA6"/>
    <w:rsid w:val="00BE5F69"/>
    <w:rsid w:val="00BE7B83"/>
    <w:rsid w:val="00BF0B04"/>
    <w:rsid w:val="00BF0DB8"/>
    <w:rsid w:val="00BF0FF8"/>
    <w:rsid w:val="00BF3C57"/>
    <w:rsid w:val="00BF3CF9"/>
    <w:rsid w:val="00BF5603"/>
    <w:rsid w:val="00BF62A9"/>
    <w:rsid w:val="00BF7EAF"/>
    <w:rsid w:val="00C007D0"/>
    <w:rsid w:val="00C058CF"/>
    <w:rsid w:val="00C061E7"/>
    <w:rsid w:val="00C075C8"/>
    <w:rsid w:val="00C07C8C"/>
    <w:rsid w:val="00C109C4"/>
    <w:rsid w:val="00C11147"/>
    <w:rsid w:val="00C1118A"/>
    <w:rsid w:val="00C1154C"/>
    <w:rsid w:val="00C13004"/>
    <w:rsid w:val="00C1360E"/>
    <w:rsid w:val="00C139B9"/>
    <w:rsid w:val="00C140EC"/>
    <w:rsid w:val="00C16D44"/>
    <w:rsid w:val="00C16FEF"/>
    <w:rsid w:val="00C172FE"/>
    <w:rsid w:val="00C178E2"/>
    <w:rsid w:val="00C20AD8"/>
    <w:rsid w:val="00C217BA"/>
    <w:rsid w:val="00C22DE1"/>
    <w:rsid w:val="00C24C14"/>
    <w:rsid w:val="00C252C6"/>
    <w:rsid w:val="00C26574"/>
    <w:rsid w:val="00C2748E"/>
    <w:rsid w:val="00C31340"/>
    <w:rsid w:val="00C31725"/>
    <w:rsid w:val="00C31755"/>
    <w:rsid w:val="00C33032"/>
    <w:rsid w:val="00C347EF"/>
    <w:rsid w:val="00C353E6"/>
    <w:rsid w:val="00C42FAE"/>
    <w:rsid w:val="00C43103"/>
    <w:rsid w:val="00C44E27"/>
    <w:rsid w:val="00C4524E"/>
    <w:rsid w:val="00C4602E"/>
    <w:rsid w:val="00C46E7A"/>
    <w:rsid w:val="00C47722"/>
    <w:rsid w:val="00C50494"/>
    <w:rsid w:val="00C50B57"/>
    <w:rsid w:val="00C50FD8"/>
    <w:rsid w:val="00C51660"/>
    <w:rsid w:val="00C54AE9"/>
    <w:rsid w:val="00C60404"/>
    <w:rsid w:val="00C61019"/>
    <w:rsid w:val="00C61E75"/>
    <w:rsid w:val="00C620D4"/>
    <w:rsid w:val="00C63012"/>
    <w:rsid w:val="00C63086"/>
    <w:rsid w:val="00C6380C"/>
    <w:rsid w:val="00C65A68"/>
    <w:rsid w:val="00C67748"/>
    <w:rsid w:val="00C6777F"/>
    <w:rsid w:val="00C7023E"/>
    <w:rsid w:val="00C7031B"/>
    <w:rsid w:val="00C70EAF"/>
    <w:rsid w:val="00C710D4"/>
    <w:rsid w:val="00C72FA8"/>
    <w:rsid w:val="00C73000"/>
    <w:rsid w:val="00C73523"/>
    <w:rsid w:val="00C74052"/>
    <w:rsid w:val="00C74392"/>
    <w:rsid w:val="00C75816"/>
    <w:rsid w:val="00C764E0"/>
    <w:rsid w:val="00C76B2C"/>
    <w:rsid w:val="00C76CC2"/>
    <w:rsid w:val="00C77CED"/>
    <w:rsid w:val="00C83007"/>
    <w:rsid w:val="00C84BB0"/>
    <w:rsid w:val="00C9307D"/>
    <w:rsid w:val="00C935DC"/>
    <w:rsid w:val="00C9403C"/>
    <w:rsid w:val="00C945C1"/>
    <w:rsid w:val="00C954DF"/>
    <w:rsid w:val="00C96DB7"/>
    <w:rsid w:val="00C97164"/>
    <w:rsid w:val="00C97A2E"/>
    <w:rsid w:val="00C97E0C"/>
    <w:rsid w:val="00CA1E10"/>
    <w:rsid w:val="00CA3025"/>
    <w:rsid w:val="00CA40AD"/>
    <w:rsid w:val="00CA68B0"/>
    <w:rsid w:val="00CA70DA"/>
    <w:rsid w:val="00CA794C"/>
    <w:rsid w:val="00CB0A8F"/>
    <w:rsid w:val="00CB0F8C"/>
    <w:rsid w:val="00CB2994"/>
    <w:rsid w:val="00CB39E2"/>
    <w:rsid w:val="00CB51F1"/>
    <w:rsid w:val="00CB5503"/>
    <w:rsid w:val="00CB5F19"/>
    <w:rsid w:val="00CB626C"/>
    <w:rsid w:val="00CB6F6F"/>
    <w:rsid w:val="00CB7562"/>
    <w:rsid w:val="00CB7D53"/>
    <w:rsid w:val="00CC076E"/>
    <w:rsid w:val="00CC71C3"/>
    <w:rsid w:val="00CC7485"/>
    <w:rsid w:val="00CC7B3C"/>
    <w:rsid w:val="00CD119A"/>
    <w:rsid w:val="00CD1814"/>
    <w:rsid w:val="00CD1DDF"/>
    <w:rsid w:val="00CD3BA3"/>
    <w:rsid w:val="00CE0473"/>
    <w:rsid w:val="00CE0616"/>
    <w:rsid w:val="00CE0CE7"/>
    <w:rsid w:val="00CE1A7F"/>
    <w:rsid w:val="00CE2504"/>
    <w:rsid w:val="00CE34C0"/>
    <w:rsid w:val="00CE4548"/>
    <w:rsid w:val="00CE4AC4"/>
    <w:rsid w:val="00CE5DC3"/>
    <w:rsid w:val="00CE5F5D"/>
    <w:rsid w:val="00CE7231"/>
    <w:rsid w:val="00CF1794"/>
    <w:rsid w:val="00CF3D50"/>
    <w:rsid w:val="00CF4214"/>
    <w:rsid w:val="00CF47DF"/>
    <w:rsid w:val="00CF714C"/>
    <w:rsid w:val="00D01A0C"/>
    <w:rsid w:val="00D02F17"/>
    <w:rsid w:val="00D031ED"/>
    <w:rsid w:val="00D040A0"/>
    <w:rsid w:val="00D0429B"/>
    <w:rsid w:val="00D04C3E"/>
    <w:rsid w:val="00D1053A"/>
    <w:rsid w:val="00D10C38"/>
    <w:rsid w:val="00D12848"/>
    <w:rsid w:val="00D15D03"/>
    <w:rsid w:val="00D16E73"/>
    <w:rsid w:val="00D2033A"/>
    <w:rsid w:val="00D2043D"/>
    <w:rsid w:val="00D2087F"/>
    <w:rsid w:val="00D20964"/>
    <w:rsid w:val="00D20CB5"/>
    <w:rsid w:val="00D217BA"/>
    <w:rsid w:val="00D21E55"/>
    <w:rsid w:val="00D22C71"/>
    <w:rsid w:val="00D2339E"/>
    <w:rsid w:val="00D24665"/>
    <w:rsid w:val="00D25BC4"/>
    <w:rsid w:val="00D278EC"/>
    <w:rsid w:val="00D30534"/>
    <w:rsid w:val="00D30843"/>
    <w:rsid w:val="00D31C16"/>
    <w:rsid w:val="00D32677"/>
    <w:rsid w:val="00D36010"/>
    <w:rsid w:val="00D362A3"/>
    <w:rsid w:val="00D36306"/>
    <w:rsid w:val="00D36CD6"/>
    <w:rsid w:val="00D41609"/>
    <w:rsid w:val="00D43421"/>
    <w:rsid w:val="00D43E18"/>
    <w:rsid w:val="00D4429B"/>
    <w:rsid w:val="00D44CA8"/>
    <w:rsid w:val="00D46BC9"/>
    <w:rsid w:val="00D47256"/>
    <w:rsid w:val="00D474C9"/>
    <w:rsid w:val="00D47952"/>
    <w:rsid w:val="00D47C4E"/>
    <w:rsid w:val="00D503DB"/>
    <w:rsid w:val="00D50B2E"/>
    <w:rsid w:val="00D529E2"/>
    <w:rsid w:val="00D52A5F"/>
    <w:rsid w:val="00D54024"/>
    <w:rsid w:val="00D54B18"/>
    <w:rsid w:val="00D55611"/>
    <w:rsid w:val="00D61150"/>
    <w:rsid w:val="00D6150A"/>
    <w:rsid w:val="00D62878"/>
    <w:rsid w:val="00D63469"/>
    <w:rsid w:val="00D63C4A"/>
    <w:rsid w:val="00D65598"/>
    <w:rsid w:val="00D663A5"/>
    <w:rsid w:val="00D67CDE"/>
    <w:rsid w:val="00D70DE5"/>
    <w:rsid w:val="00D714F9"/>
    <w:rsid w:val="00D722FD"/>
    <w:rsid w:val="00D73DFC"/>
    <w:rsid w:val="00D74033"/>
    <w:rsid w:val="00D74735"/>
    <w:rsid w:val="00D75468"/>
    <w:rsid w:val="00D75C71"/>
    <w:rsid w:val="00D76510"/>
    <w:rsid w:val="00D766D0"/>
    <w:rsid w:val="00D77A8C"/>
    <w:rsid w:val="00D81E9C"/>
    <w:rsid w:val="00D8343B"/>
    <w:rsid w:val="00D85A96"/>
    <w:rsid w:val="00D87866"/>
    <w:rsid w:val="00D87E7A"/>
    <w:rsid w:val="00D907CB"/>
    <w:rsid w:val="00D92E30"/>
    <w:rsid w:val="00D939FF"/>
    <w:rsid w:val="00D9403C"/>
    <w:rsid w:val="00D94A8F"/>
    <w:rsid w:val="00D95194"/>
    <w:rsid w:val="00D95620"/>
    <w:rsid w:val="00D95B4E"/>
    <w:rsid w:val="00D97977"/>
    <w:rsid w:val="00DA06E2"/>
    <w:rsid w:val="00DA22CD"/>
    <w:rsid w:val="00DA272F"/>
    <w:rsid w:val="00DA2835"/>
    <w:rsid w:val="00DA2A3D"/>
    <w:rsid w:val="00DA4EB2"/>
    <w:rsid w:val="00DA54F4"/>
    <w:rsid w:val="00DB0281"/>
    <w:rsid w:val="00DB1EA5"/>
    <w:rsid w:val="00DB2A81"/>
    <w:rsid w:val="00DB2CE0"/>
    <w:rsid w:val="00DB2D08"/>
    <w:rsid w:val="00DB3985"/>
    <w:rsid w:val="00DB44D4"/>
    <w:rsid w:val="00DB4C97"/>
    <w:rsid w:val="00DB5BA4"/>
    <w:rsid w:val="00DB5DE7"/>
    <w:rsid w:val="00DB634A"/>
    <w:rsid w:val="00DB6D1C"/>
    <w:rsid w:val="00DB77D3"/>
    <w:rsid w:val="00DB78BE"/>
    <w:rsid w:val="00DC24D0"/>
    <w:rsid w:val="00DC2BBD"/>
    <w:rsid w:val="00DC3450"/>
    <w:rsid w:val="00DC46B2"/>
    <w:rsid w:val="00DC52C8"/>
    <w:rsid w:val="00DC5C2E"/>
    <w:rsid w:val="00DC75B5"/>
    <w:rsid w:val="00DD0D5D"/>
    <w:rsid w:val="00DD136C"/>
    <w:rsid w:val="00DD236A"/>
    <w:rsid w:val="00DD2F96"/>
    <w:rsid w:val="00DD486E"/>
    <w:rsid w:val="00DD5DF0"/>
    <w:rsid w:val="00DD7DF7"/>
    <w:rsid w:val="00DE0F1A"/>
    <w:rsid w:val="00DE1E39"/>
    <w:rsid w:val="00DE3CA6"/>
    <w:rsid w:val="00DE7B24"/>
    <w:rsid w:val="00DF0B3F"/>
    <w:rsid w:val="00DF0C3F"/>
    <w:rsid w:val="00DF1A80"/>
    <w:rsid w:val="00DF1DFD"/>
    <w:rsid w:val="00DF2024"/>
    <w:rsid w:val="00DF3C96"/>
    <w:rsid w:val="00DF4DF4"/>
    <w:rsid w:val="00DF542D"/>
    <w:rsid w:val="00DF562E"/>
    <w:rsid w:val="00DF64F5"/>
    <w:rsid w:val="00DF6C05"/>
    <w:rsid w:val="00DF7107"/>
    <w:rsid w:val="00DF75E6"/>
    <w:rsid w:val="00DF776D"/>
    <w:rsid w:val="00E01B49"/>
    <w:rsid w:val="00E01CC8"/>
    <w:rsid w:val="00E02022"/>
    <w:rsid w:val="00E0212C"/>
    <w:rsid w:val="00E0493E"/>
    <w:rsid w:val="00E05DC9"/>
    <w:rsid w:val="00E06513"/>
    <w:rsid w:val="00E073DE"/>
    <w:rsid w:val="00E07CE6"/>
    <w:rsid w:val="00E07D49"/>
    <w:rsid w:val="00E101E1"/>
    <w:rsid w:val="00E108D9"/>
    <w:rsid w:val="00E108E4"/>
    <w:rsid w:val="00E1166C"/>
    <w:rsid w:val="00E13333"/>
    <w:rsid w:val="00E13766"/>
    <w:rsid w:val="00E16CB1"/>
    <w:rsid w:val="00E209E5"/>
    <w:rsid w:val="00E21DF1"/>
    <w:rsid w:val="00E2257F"/>
    <w:rsid w:val="00E23AA0"/>
    <w:rsid w:val="00E250C1"/>
    <w:rsid w:val="00E250CB"/>
    <w:rsid w:val="00E254AC"/>
    <w:rsid w:val="00E262A6"/>
    <w:rsid w:val="00E26713"/>
    <w:rsid w:val="00E27CA3"/>
    <w:rsid w:val="00E31771"/>
    <w:rsid w:val="00E317A4"/>
    <w:rsid w:val="00E332FD"/>
    <w:rsid w:val="00E33D3B"/>
    <w:rsid w:val="00E342D4"/>
    <w:rsid w:val="00E34F74"/>
    <w:rsid w:val="00E4005A"/>
    <w:rsid w:val="00E41F49"/>
    <w:rsid w:val="00E423FB"/>
    <w:rsid w:val="00E42E94"/>
    <w:rsid w:val="00E44141"/>
    <w:rsid w:val="00E44875"/>
    <w:rsid w:val="00E45251"/>
    <w:rsid w:val="00E453FC"/>
    <w:rsid w:val="00E45461"/>
    <w:rsid w:val="00E463C9"/>
    <w:rsid w:val="00E53592"/>
    <w:rsid w:val="00E53B06"/>
    <w:rsid w:val="00E53EDE"/>
    <w:rsid w:val="00E5609E"/>
    <w:rsid w:val="00E57467"/>
    <w:rsid w:val="00E57A60"/>
    <w:rsid w:val="00E60361"/>
    <w:rsid w:val="00E60C1F"/>
    <w:rsid w:val="00E6337D"/>
    <w:rsid w:val="00E66093"/>
    <w:rsid w:val="00E6767A"/>
    <w:rsid w:val="00E67BAD"/>
    <w:rsid w:val="00E70F03"/>
    <w:rsid w:val="00E7317A"/>
    <w:rsid w:val="00E737D8"/>
    <w:rsid w:val="00E73D2B"/>
    <w:rsid w:val="00E74268"/>
    <w:rsid w:val="00E74854"/>
    <w:rsid w:val="00E75588"/>
    <w:rsid w:val="00E75C91"/>
    <w:rsid w:val="00E76999"/>
    <w:rsid w:val="00E77E8A"/>
    <w:rsid w:val="00E77F50"/>
    <w:rsid w:val="00E80D42"/>
    <w:rsid w:val="00E82664"/>
    <w:rsid w:val="00E830B4"/>
    <w:rsid w:val="00E84C03"/>
    <w:rsid w:val="00E85130"/>
    <w:rsid w:val="00E86BDD"/>
    <w:rsid w:val="00E8705F"/>
    <w:rsid w:val="00E907F6"/>
    <w:rsid w:val="00E92598"/>
    <w:rsid w:val="00E931AA"/>
    <w:rsid w:val="00E9364F"/>
    <w:rsid w:val="00E947FA"/>
    <w:rsid w:val="00E96686"/>
    <w:rsid w:val="00E97CE7"/>
    <w:rsid w:val="00EA2B9F"/>
    <w:rsid w:val="00EA2DFC"/>
    <w:rsid w:val="00EA3187"/>
    <w:rsid w:val="00EA39B8"/>
    <w:rsid w:val="00EA66AA"/>
    <w:rsid w:val="00EA7B16"/>
    <w:rsid w:val="00EA7CE0"/>
    <w:rsid w:val="00EB036D"/>
    <w:rsid w:val="00EB1023"/>
    <w:rsid w:val="00EB1465"/>
    <w:rsid w:val="00EB1AEB"/>
    <w:rsid w:val="00EB2685"/>
    <w:rsid w:val="00EB3A67"/>
    <w:rsid w:val="00EB3C0C"/>
    <w:rsid w:val="00EB468F"/>
    <w:rsid w:val="00EB47D9"/>
    <w:rsid w:val="00EB70F3"/>
    <w:rsid w:val="00EB74B6"/>
    <w:rsid w:val="00EB7ADF"/>
    <w:rsid w:val="00EB7B1E"/>
    <w:rsid w:val="00EB7C68"/>
    <w:rsid w:val="00EB7EE8"/>
    <w:rsid w:val="00EC097F"/>
    <w:rsid w:val="00EC18F4"/>
    <w:rsid w:val="00EC26F6"/>
    <w:rsid w:val="00EC3083"/>
    <w:rsid w:val="00EC5A16"/>
    <w:rsid w:val="00EC675E"/>
    <w:rsid w:val="00ED0E8A"/>
    <w:rsid w:val="00ED39F7"/>
    <w:rsid w:val="00ED61AB"/>
    <w:rsid w:val="00ED670E"/>
    <w:rsid w:val="00ED6799"/>
    <w:rsid w:val="00ED7135"/>
    <w:rsid w:val="00ED72C1"/>
    <w:rsid w:val="00ED74BC"/>
    <w:rsid w:val="00ED7611"/>
    <w:rsid w:val="00ED7A55"/>
    <w:rsid w:val="00EE0535"/>
    <w:rsid w:val="00EE05D8"/>
    <w:rsid w:val="00EE0ACB"/>
    <w:rsid w:val="00EE3412"/>
    <w:rsid w:val="00EE37D7"/>
    <w:rsid w:val="00EE37EA"/>
    <w:rsid w:val="00EE3910"/>
    <w:rsid w:val="00EE7B92"/>
    <w:rsid w:val="00EF009D"/>
    <w:rsid w:val="00EF02CD"/>
    <w:rsid w:val="00EF10D3"/>
    <w:rsid w:val="00EF14BE"/>
    <w:rsid w:val="00EF23A2"/>
    <w:rsid w:val="00EF2EA3"/>
    <w:rsid w:val="00EF4456"/>
    <w:rsid w:val="00EF6516"/>
    <w:rsid w:val="00F00524"/>
    <w:rsid w:val="00F02372"/>
    <w:rsid w:val="00F02494"/>
    <w:rsid w:val="00F0331C"/>
    <w:rsid w:val="00F0459C"/>
    <w:rsid w:val="00F04F6A"/>
    <w:rsid w:val="00F05718"/>
    <w:rsid w:val="00F05B44"/>
    <w:rsid w:val="00F06AFD"/>
    <w:rsid w:val="00F070B6"/>
    <w:rsid w:val="00F07932"/>
    <w:rsid w:val="00F10D1C"/>
    <w:rsid w:val="00F12177"/>
    <w:rsid w:val="00F129E3"/>
    <w:rsid w:val="00F12B8E"/>
    <w:rsid w:val="00F13332"/>
    <w:rsid w:val="00F13F8A"/>
    <w:rsid w:val="00F16985"/>
    <w:rsid w:val="00F17670"/>
    <w:rsid w:val="00F211F1"/>
    <w:rsid w:val="00F21650"/>
    <w:rsid w:val="00F21E7E"/>
    <w:rsid w:val="00F2310F"/>
    <w:rsid w:val="00F238B8"/>
    <w:rsid w:val="00F2407F"/>
    <w:rsid w:val="00F2512D"/>
    <w:rsid w:val="00F2531E"/>
    <w:rsid w:val="00F25368"/>
    <w:rsid w:val="00F26C7D"/>
    <w:rsid w:val="00F26EB2"/>
    <w:rsid w:val="00F27948"/>
    <w:rsid w:val="00F31D2A"/>
    <w:rsid w:val="00F31EE7"/>
    <w:rsid w:val="00F323AD"/>
    <w:rsid w:val="00F3243E"/>
    <w:rsid w:val="00F32CFC"/>
    <w:rsid w:val="00F33873"/>
    <w:rsid w:val="00F347E6"/>
    <w:rsid w:val="00F348DC"/>
    <w:rsid w:val="00F35611"/>
    <w:rsid w:val="00F361AE"/>
    <w:rsid w:val="00F3648C"/>
    <w:rsid w:val="00F3651F"/>
    <w:rsid w:val="00F379C4"/>
    <w:rsid w:val="00F4038D"/>
    <w:rsid w:val="00F40535"/>
    <w:rsid w:val="00F43717"/>
    <w:rsid w:val="00F453EA"/>
    <w:rsid w:val="00F45C5A"/>
    <w:rsid w:val="00F45D04"/>
    <w:rsid w:val="00F46E29"/>
    <w:rsid w:val="00F518F2"/>
    <w:rsid w:val="00F531A9"/>
    <w:rsid w:val="00F53451"/>
    <w:rsid w:val="00F53A65"/>
    <w:rsid w:val="00F547CD"/>
    <w:rsid w:val="00F55209"/>
    <w:rsid w:val="00F56951"/>
    <w:rsid w:val="00F60AC7"/>
    <w:rsid w:val="00F613E4"/>
    <w:rsid w:val="00F61C21"/>
    <w:rsid w:val="00F61F2E"/>
    <w:rsid w:val="00F63047"/>
    <w:rsid w:val="00F65845"/>
    <w:rsid w:val="00F65D5A"/>
    <w:rsid w:val="00F65DA7"/>
    <w:rsid w:val="00F736BA"/>
    <w:rsid w:val="00F73B2D"/>
    <w:rsid w:val="00F74678"/>
    <w:rsid w:val="00F76BF2"/>
    <w:rsid w:val="00F76E67"/>
    <w:rsid w:val="00F77773"/>
    <w:rsid w:val="00F77A3B"/>
    <w:rsid w:val="00F833F0"/>
    <w:rsid w:val="00F83AE3"/>
    <w:rsid w:val="00F842B9"/>
    <w:rsid w:val="00F84EF9"/>
    <w:rsid w:val="00F874F1"/>
    <w:rsid w:val="00F87A89"/>
    <w:rsid w:val="00F9130B"/>
    <w:rsid w:val="00F916E8"/>
    <w:rsid w:val="00F92223"/>
    <w:rsid w:val="00F923C6"/>
    <w:rsid w:val="00F933C3"/>
    <w:rsid w:val="00F97E92"/>
    <w:rsid w:val="00FA0265"/>
    <w:rsid w:val="00FA121D"/>
    <w:rsid w:val="00FA233C"/>
    <w:rsid w:val="00FA56BC"/>
    <w:rsid w:val="00FB0127"/>
    <w:rsid w:val="00FB01B0"/>
    <w:rsid w:val="00FB0F07"/>
    <w:rsid w:val="00FB0F7B"/>
    <w:rsid w:val="00FB20E8"/>
    <w:rsid w:val="00FB59C7"/>
    <w:rsid w:val="00FB5D88"/>
    <w:rsid w:val="00FB6111"/>
    <w:rsid w:val="00FB72DB"/>
    <w:rsid w:val="00FB7882"/>
    <w:rsid w:val="00FC0B8D"/>
    <w:rsid w:val="00FC0EDE"/>
    <w:rsid w:val="00FC3DA3"/>
    <w:rsid w:val="00FC5C32"/>
    <w:rsid w:val="00FC62D6"/>
    <w:rsid w:val="00FC63B5"/>
    <w:rsid w:val="00FC69B5"/>
    <w:rsid w:val="00FC6F9D"/>
    <w:rsid w:val="00FC779A"/>
    <w:rsid w:val="00FD0A4B"/>
    <w:rsid w:val="00FD1887"/>
    <w:rsid w:val="00FD1CC2"/>
    <w:rsid w:val="00FD2657"/>
    <w:rsid w:val="00FD37A7"/>
    <w:rsid w:val="00FD3990"/>
    <w:rsid w:val="00FD5A80"/>
    <w:rsid w:val="00FD5AAD"/>
    <w:rsid w:val="00FD5CC7"/>
    <w:rsid w:val="00FD7089"/>
    <w:rsid w:val="00FD7A37"/>
    <w:rsid w:val="00FE0E9A"/>
    <w:rsid w:val="00FE1487"/>
    <w:rsid w:val="00FE2BD7"/>
    <w:rsid w:val="00FE3AFE"/>
    <w:rsid w:val="00FE5B09"/>
    <w:rsid w:val="00FE6B81"/>
    <w:rsid w:val="00FF0515"/>
    <w:rsid w:val="00FF082E"/>
    <w:rsid w:val="00FF1205"/>
    <w:rsid w:val="00FF1993"/>
    <w:rsid w:val="00FF2F90"/>
    <w:rsid w:val="00FF4CFA"/>
    <w:rsid w:val="00FF4E5F"/>
    <w:rsid w:val="00FF5BD0"/>
    <w:rsid w:val="00FF613D"/>
    <w:rsid w:val="00FF6FF5"/>
    <w:rsid w:val="00FF7D5D"/>
  </w:rsids>
  <m:mathPr>
    <m:mathFont m:val="Cambria Math"/>
    <m:brkBin m:val="before"/>
    <m:brkBinSub m:val="--"/>
    <m:smallFrac/>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96257"/>
    <o:shapelayout v:ext="edit">
      <o:idmap v:ext="edit" data="1"/>
    </o:shapelayout>
  </w:shapeDefaults>
  <w:decimalSymbol w:val=","/>
  <w:listSeparator w:val=";"/>
  <w15:docId w15:val="{F21AB05C-069D-4D9A-902A-42E61DB665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pl-PL" w:eastAsia="pl-PL" w:bidi="ar-SA"/>
      </w:rPr>
    </w:rPrDefault>
    <w:pPrDefault/>
  </w:docDefaults>
  <w:latentStyles w:defLockedState="0" w:defUIPriority="99" w:defSemiHidden="0" w:defUnhideWhenUsed="0" w:defQFormat="0" w:count="371">
    <w:lsdException w:name="Normal" w:locked="1" w:uiPriority="0" w:qFormat="1"/>
    <w:lsdException w:name="heading 1" w:locked="1" w:uiPriority="0" w:qFormat="1"/>
    <w:lsdException w:name="heading 2" w:locked="1" w:uiPriority="0" w:qFormat="1"/>
    <w:lsdException w:name="heading 3" w:locked="1" w:semiHidden="1" w:uiPriority="0" w:unhideWhenUsed="1" w:qFormat="1"/>
    <w:lsdException w:name="heading 4" w:locked="1" w:qFormat="1"/>
    <w:lsdException w:name="heading 5" w:locked="1" w:uiPriority="0" w:qFormat="1"/>
    <w:lsdException w:name="heading 6" w:locked="1" w:semiHidden="1" w:uiPriority="0" w:unhideWhenUsed="1" w:qFormat="1"/>
    <w:lsdException w:name="heading 7" w:locked="1" w:uiPriority="0" w:qFormat="1"/>
    <w:lsdException w:name="heading 8" w:locked="1" w:uiPriority="0"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locked="1" w:uiPriority="0"/>
    <w:lsdException w:name="footer" w:semiHidden="1" w:uiPriority="0"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lock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rsid w:val="004D4CAC"/>
    <w:rPr>
      <w:sz w:val="24"/>
      <w:szCs w:val="24"/>
    </w:rPr>
  </w:style>
  <w:style w:type="paragraph" w:styleId="Nagwek1">
    <w:name w:val="heading 1"/>
    <w:basedOn w:val="Normalny"/>
    <w:next w:val="Normalny"/>
    <w:link w:val="Nagwek1Znak"/>
    <w:uiPriority w:val="99"/>
    <w:qFormat/>
    <w:rsid w:val="007E31F3"/>
    <w:pPr>
      <w:keepNext/>
      <w:jc w:val="center"/>
      <w:outlineLvl w:val="0"/>
    </w:pPr>
    <w:rPr>
      <w:rFonts w:ascii="Cambria" w:hAnsi="Cambria"/>
      <w:b/>
      <w:bCs/>
      <w:kern w:val="32"/>
      <w:sz w:val="32"/>
      <w:szCs w:val="32"/>
    </w:rPr>
  </w:style>
  <w:style w:type="paragraph" w:styleId="Nagwek2">
    <w:name w:val="heading 2"/>
    <w:basedOn w:val="Normalny"/>
    <w:next w:val="Normalny"/>
    <w:link w:val="Nagwek2Znak"/>
    <w:uiPriority w:val="99"/>
    <w:qFormat/>
    <w:rsid w:val="007E31F3"/>
    <w:pPr>
      <w:keepNext/>
      <w:outlineLvl w:val="1"/>
    </w:pPr>
    <w:rPr>
      <w:rFonts w:ascii="Cambria" w:hAnsi="Cambria"/>
      <w:b/>
      <w:bCs/>
      <w:i/>
      <w:iCs/>
      <w:sz w:val="28"/>
      <w:szCs w:val="28"/>
    </w:rPr>
  </w:style>
  <w:style w:type="paragraph" w:styleId="Nagwek4">
    <w:name w:val="heading 4"/>
    <w:basedOn w:val="Normalny"/>
    <w:next w:val="Normalny"/>
    <w:link w:val="Nagwek4Znak"/>
    <w:uiPriority w:val="99"/>
    <w:qFormat/>
    <w:rsid w:val="007E31F3"/>
    <w:pPr>
      <w:keepNext/>
      <w:jc w:val="center"/>
      <w:outlineLvl w:val="3"/>
    </w:pPr>
    <w:rPr>
      <w:rFonts w:ascii="Calibri" w:hAnsi="Calibri"/>
      <w:b/>
      <w:bCs/>
      <w:sz w:val="28"/>
      <w:szCs w:val="28"/>
    </w:rPr>
  </w:style>
  <w:style w:type="paragraph" w:styleId="Nagwek5">
    <w:name w:val="heading 5"/>
    <w:basedOn w:val="Normalny"/>
    <w:next w:val="Normalny"/>
    <w:link w:val="Nagwek5Znak"/>
    <w:uiPriority w:val="99"/>
    <w:qFormat/>
    <w:rsid w:val="007E31F3"/>
    <w:pPr>
      <w:keepNext/>
      <w:jc w:val="both"/>
      <w:outlineLvl w:val="4"/>
    </w:pPr>
    <w:rPr>
      <w:rFonts w:ascii="Calibri" w:hAnsi="Calibri"/>
      <w:b/>
      <w:bCs/>
      <w:i/>
      <w:iCs/>
      <w:sz w:val="26"/>
      <w:szCs w:val="26"/>
    </w:rPr>
  </w:style>
  <w:style w:type="paragraph" w:styleId="Nagwek7">
    <w:name w:val="heading 7"/>
    <w:basedOn w:val="Normalny"/>
    <w:next w:val="Normalny"/>
    <w:link w:val="Nagwek7Znak"/>
    <w:uiPriority w:val="99"/>
    <w:qFormat/>
    <w:rsid w:val="007E31F3"/>
    <w:pPr>
      <w:keepNext/>
      <w:jc w:val="both"/>
      <w:outlineLvl w:val="6"/>
    </w:pPr>
    <w:rPr>
      <w:rFonts w:ascii="Calibri" w:hAnsi="Calibri"/>
    </w:rPr>
  </w:style>
  <w:style w:type="paragraph" w:styleId="Nagwek8">
    <w:name w:val="heading 8"/>
    <w:basedOn w:val="Normalny"/>
    <w:next w:val="Normalny"/>
    <w:link w:val="Nagwek8Znak"/>
    <w:uiPriority w:val="99"/>
    <w:qFormat/>
    <w:rsid w:val="00520A9F"/>
    <w:pPr>
      <w:spacing w:before="240" w:after="60"/>
      <w:outlineLvl w:val="7"/>
    </w:pPr>
    <w:rPr>
      <w:rFonts w:ascii="Calibri" w:hAnsi="Calibri"/>
      <w:i/>
      <w:iCs/>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link w:val="Nagwek1"/>
    <w:uiPriority w:val="99"/>
    <w:locked/>
    <w:rsid w:val="006C7F83"/>
    <w:rPr>
      <w:rFonts w:ascii="Cambria" w:hAnsi="Cambria" w:cs="Times New Roman"/>
      <w:b/>
      <w:bCs/>
      <w:kern w:val="32"/>
      <w:sz w:val="32"/>
      <w:szCs w:val="32"/>
    </w:rPr>
  </w:style>
  <w:style w:type="character" w:customStyle="1" w:styleId="Nagwek2Znak">
    <w:name w:val="Nagłówek 2 Znak"/>
    <w:link w:val="Nagwek2"/>
    <w:uiPriority w:val="99"/>
    <w:semiHidden/>
    <w:locked/>
    <w:rsid w:val="006C7F83"/>
    <w:rPr>
      <w:rFonts w:ascii="Cambria" w:hAnsi="Cambria" w:cs="Times New Roman"/>
      <w:b/>
      <w:bCs/>
      <w:i/>
      <w:iCs/>
      <w:sz w:val="28"/>
      <w:szCs w:val="28"/>
    </w:rPr>
  </w:style>
  <w:style w:type="character" w:customStyle="1" w:styleId="Nagwek4Znak">
    <w:name w:val="Nagłówek 4 Znak"/>
    <w:link w:val="Nagwek4"/>
    <w:uiPriority w:val="99"/>
    <w:semiHidden/>
    <w:locked/>
    <w:rsid w:val="006C7F83"/>
    <w:rPr>
      <w:rFonts w:ascii="Calibri" w:hAnsi="Calibri" w:cs="Times New Roman"/>
      <w:b/>
      <w:bCs/>
      <w:sz w:val="28"/>
      <w:szCs w:val="28"/>
    </w:rPr>
  </w:style>
  <w:style w:type="character" w:customStyle="1" w:styleId="Nagwek5Znak">
    <w:name w:val="Nagłówek 5 Znak"/>
    <w:link w:val="Nagwek5"/>
    <w:uiPriority w:val="99"/>
    <w:semiHidden/>
    <w:locked/>
    <w:rsid w:val="006C7F83"/>
    <w:rPr>
      <w:rFonts w:ascii="Calibri" w:hAnsi="Calibri" w:cs="Times New Roman"/>
      <w:b/>
      <w:bCs/>
      <w:i/>
      <w:iCs/>
      <w:sz w:val="26"/>
      <w:szCs w:val="26"/>
    </w:rPr>
  </w:style>
  <w:style w:type="character" w:customStyle="1" w:styleId="Nagwek7Znak">
    <w:name w:val="Nagłówek 7 Znak"/>
    <w:link w:val="Nagwek7"/>
    <w:uiPriority w:val="99"/>
    <w:semiHidden/>
    <w:locked/>
    <w:rsid w:val="006C7F83"/>
    <w:rPr>
      <w:rFonts w:ascii="Calibri" w:hAnsi="Calibri" w:cs="Times New Roman"/>
      <w:sz w:val="24"/>
      <w:szCs w:val="24"/>
    </w:rPr>
  </w:style>
  <w:style w:type="character" w:customStyle="1" w:styleId="Nagwek8Znak">
    <w:name w:val="Nagłówek 8 Znak"/>
    <w:link w:val="Nagwek8"/>
    <w:uiPriority w:val="99"/>
    <w:semiHidden/>
    <w:locked/>
    <w:rsid w:val="006C7F83"/>
    <w:rPr>
      <w:rFonts w:ascii="Calibri" w:hAnsi="Calibri" w:cs="Times New Roman"/>
      <w:i/>
      <w:iCs/>
      <w:sz w:val="24"/>
      <w:szCs w:val="24"/>
    </w:rPr>
  </w:style>
  <w:style w:type="paragraph" w:customStyle="1" w:styleId="ZnakZnakZnakZnakZnakZnakZnakZnakZnak">
    <w:name w:val="Znak Znak Znak Znak Znak Znak Znak Znak Znak"/>
    <w:basedOn w:val="Normalny"/>
    <w:uiPriority w:val="99"/>
    <w:rsid w:val="007E31F3"/>
  </w:style>
  <w:style w:type="character" w:styleId="Hipercze">
    <w:name w:val="Hyperlink"/>
    <w:uiPriority w:val="99"/>
    <w:rsid w:val="007E31F3"/>
    <w:rPr>
      <w:rFonts w:cs="Times New Roman"/>
      <w:color w:val="0000FF"/>
      <w:u w:val="single"/>
    </w:rPr>
  </w:style>
  <w:style w:type="paragraph" w:styleId="Tytu">
    <w:name w:val="Title"/>
    <w:basedOn w:val="Normalny"/>
    <w:link w:val="TytuZnak"/>
    <w:uiPriority w:val="99"/>
    <w:qFormat/>
    <w:rsid w:val="007E31F3"/>
    <w:pPr>
      <w:widowControl w:val="0"/>
      <w:tabs>
        <w:tab w:val="left" w:pos="142"/>
      </w:tabs>
      <w:autoSpaceDE w:val="0"/>
      <w:autoSpaceDN w:val="0"/>
      <w:ind w:hanging="284"/>
      <w:jc w:val="center"/>
    </w:pPr>
    <w:rPr>
      <w:rFonts w:ascii="Cambria" w:hAnsi="Cambria"/>
      <w:b/>
      <w:bCs/>
      <w:kern w:val="28"/>
      <w:sz w:val="32"/>
      <w:szCs w:val="32"/>
    </w:rPr>
  </w:style>
  <w:style w:type="character" w:customStyle="1" w:styleId="TytuZnak">
    <w:name w:val="Tytuł Znak"/>
    <w:link w:val="Tytu"/>
    <w:uiPriority w:val="99"/>
    <w:locked/>
    <w:rsid w:val="006C7F83"/>
    <w:rPr>
      <w:rFonts w:ascii="Cambria" w:hAnsi="Cambria" w:cs="Times New Roman"/>
      <w:b/>
      <w:bCs/>
      <w:kern w:val="28"/>
      <w:sz w:val="32"/>
      <w:szCs w:val="32"/>
    </w:rPr>
  </w:style>
  <w:style w:type="paragraph" w:styleId="Tekstpodstawowy">
    <w:name w:val="Body Text"/>
    <w:basedOn w:val="Normalny"/>
    <w:link w:val="TekstpodstawowyZnak"/>
    <w:uiPriority w:val="99"/>
    <w:rsid w:val="007E31F3"/>
    <w:pPr>
      <w:jc w:val="both"/>
    </w:pPr>
  </w:style>
  <w:style w:type="character" w:customStyle="1" w:styleId="TekstpodstawowyZnak">
    <w:name w:val="Tekst podstawowy Znak"/>
    <w:link w:val="Tekstpodstawowy"/>
    <w:uiPriority w:val="99"/>
    <w:semiHidden/>
    <w:locked/>
    <w:rsid w:val="006C7F83"/>
    <w:rPr>
      <w:rFonts w:cs="Times New Roman"/>
      <w:sz w:val="24"/>
      <w:szCs w:val="24"/>
    </w:rPr>
  </w:style>
  <w:style w:type="paragraph" w:styleId="Tekstpodstawowywcity">
    <w:name w:val="Body Text Indent"/>
    <w:basedOn w:val="Normalny"/>
    <w:link w:val="TekstpodstawowywcityZnak"/>
    <w:uiPriority w:val="99"/>
    <w:rsid w:val="007E31F3"/>
    <w:pPr>
      <w:ind w:left="360" w:hanging="180"/>
      <w:jc w:val="both"/>
    </w:pPr>
  </w:style>
  <w:style w:type="character" w:customStyle="1" w:styleId="TekstpodstawowywcityZnak">
    <w:name w:val="Tekst podstawowy wcięty Znak"/>
    <w:link w:val="Tekstpodstawowywcity"/>
    <w:uiPriority w:val="99"/>
    <w:semiHidden/>
    <w:locked/>
    <w:rsid w:val="006C7F83"/>
    <w:rPr>
      <w:rFonts w:cs="Times New Roman"/>
      <w:sz w:val="24"/>
      <w:szCs w:val="24"/>
    </w:rPr>
  </w:style>
  <w:style w:type="paragraph" w:styleId="Tekstpodstawowy2">
    <w:name w:val="Body Text 2"/>
    <w:basedOn w:val="Normalny"/>
    <w:link w:val="Tekstpodstawowy2Znak"/>
    <w:uiPriority w:val="99"/>
    <w:rsid w:val="007E31F3"/>
  </w:style>
  <w:style w:type="character" w:customStyle="1" w:styleId="Tekstpodstawowy2Znak">
    <w:name w:val="Tekst podstawowy 2 Znak"/>
    <w:link w:val="Tekstpodstawowy2"/>
    <w:uiPriority w:val="99"/>
    <w:semiHidden/>
    <w:locked/>
    <w:rsid w:val="006C7F83"/>
    <w:rPr>
      <w:rFonts w:cs="Times New Roman"/>
      <w:sz w:val="24"/>
      <w:szCs w:val="24"/>
    </w:rPr>
  </w:style>
  <w:style w:type="paragraph" w:styleId="Tekstpodstawowy3">
    <w:name w:val="Body Text 3"/>
    <w:basedOn w:val="Normalny"/>
    <w:link w:val="Tekstpodstawowy3Znak"/>
    <w:uiPriority w:val="99"/>
    <w:rsid w:val="007E31F3"/>
    <w:pPr>
      <w:jc w:val="both"/>
    </w:pPr>
    <w:rPr>
      <w:sz w:val="16"/>
      <w:szCs w:val="16"/>
    </w:rPr>
  </w:style>
  <w:style w:type="character" w:customStyle="1" w:styleId="Tekstpodstawowy3Znak">
    <w:name w:val="Tekst podstawowy 3 Znak"/>
    <w:link w:val="Tekstpodstawowy3"/>
    <w:uiPriority w:val="99"/>
    <w:semiHidden/>
    <w:locked/>
    <w:rsid w:val="006C7F83"/>
    <w:rPr>
      <w:rFonts w:cs="Times New Roman"/>
      <w:sz w:val="16"/>
      <w:szCs w:val="16"/>
    </w:rPr>
  </w:style>
  <w:style w:type="paragraph" w:styleId="Tekstpodstawowywcity2">
    <w:name w:val="Body Text Indent 2"/>
    <w:basedOn w:val="Normalny"/>
    <w:link w:val="Tekstpodstawowywcity2Znak"/>
    <w:uiPriority w:val="99"/>
    <w:rsid w:val="007E31F3"/>
    <w:pPr>
      <w:spacing w:line="360" w:lineRule="auto"/>
      <w:ind w:left="360"/>
      <w:jc w:val="both"/>
    </w:pPr>
  </w:style>
  <w:style w:type="character" w:customStyle="1" w:styleId="Tekstpodstawowywcity2Znak">
    <w:name w:val="Tekst podstawowy wcięty 2 Znak"/>
    <w:link w:val="Tekstpodstawowywcity2"/>
    <w:uiPriority w:val="99"/>
    <w:semiHidden/>
    <w:locked/>
    <w:rsid w:val="006C7F83"/>
    <w:rPr>
      <w:rFonts w:cs="Times New Roman"/>
      <w:sz w:val="24"/>
      <w:szCs w:val="24"/>
    </w:rPr>
  </w:style>
  <w:style w:type="paragraph" w:customStyle="1" w:styleId="pkt">
    <w:name w:val="pkt"/>
    <w:basedOn w:val="Normalny"/>
    <w:uiPriority w:val="99"/>
    <w:rsid w:val="007E31F3"/>
    <w:pPr>
      <w:spacing w:before="60" w:after="60"/>
      <w:ind w:left="851" w:hanging="295"/>
      <w:jc w:val="both"/>
    </w:pPr>
  </w:style>
  <w:style w:type="paragraph" w:customStyle="1" w:styleId="punkty">
    <w:name w:val="punkty"/>
    <w:link w:val="punktyZnak"/>
    <w:uiPriority w:val="99"/>
    <w:rsid w:val="007E31F3"/>
    <w:pPr>
      <w:widowControl w:val="0"/>
      <w:tabs>
        <w:tab w:val="left" w:pos="964"/>
        <w:tab w:val="num" w:pos="1080"/>
      </w:tabs>
      <w:spacing w:before="120" w:after="40"/>
      <w:ind w:left="1080" w:hanging="720"/>
      <w:jc w:val="both"/>
    </w:pPr>
    <w:rPr>
      <w:color w:val="000000"/>
      <w:sz w:val="24"/>
      <w:szCs w:val="24"/>
    </w:rPr>
  </w:style>
  <w:style w:type="character" w:customStyle="1" w:styleId="punktyZnak">
    <w:name w:val="punkty Znak"/>
    <w:link w:val="punkty"/>
    <w:uiPriority w:val="99"/>
    <w:locked/>
    <w:rsid w:val="007E31F3"/>
    <w:rPr>
      <w:color w:val="000000"/>
      <w:sz w:val="24"/>
      <w:szCs w:val="24"/>
      <w:lang w:val="pl-PL" w:eastAsia="pl-PL" w:bidi="ar-SA"/>
    </w:rPr>
  </w:style>
  <w:style w:type="paragraph" w:styleId="Tekstpodstawowywcity3">
    <w:name w:val="Body Text Indent 3"/>
    <w:basedOn w:val="Normalny"/>
    <w:link w:val="Tekstpodstawowywcity3Znak"/>
    <w:uiPriority w:val="99"/>
    <w:rsid w:val="007E31F3"/>
    <w:pPr>
      <w:spacing w:after="120"/>
      <w:ind w:left="283"/>
    </w:pPr>
    <w:rPr>
      <w:sz w:val="16"/>
      <w:szCs w:val="16"/>
    </w:rPr>
  </w:style>
  <w:style w:type="character" w:customStyle="1" w:styleId="Tekstpodstawowywcity3Znak">
    <w:name w:val="Tekst podstawowy wcięty 3 Znak"/>
    <w:link w:val="Tekstpodstawowywcity3"/>
    <w:uiPriority w:val="99"/>
    <w:semiHidden/>
    <w:locked/>
    <w:rsid w:val="006C7F83"/>
    <w:rPr>
      <w:rFonts w:cs="Times New Roman"/>
      <w:sz w:val="16"/>
      <w:szCs w:val="16"/>
    </w:rPr>
  </w:style>
  <w:style w:type="paragraph" w:customStyle="1" w:styleId="punktya">
    <w:name w:val="punkty a.)"/>
    <w:uiPriority w:val="99"/>
    <w:rsid w:val="007E31F3"/>
    <w:pPr>
      <w:jc w:val="both"/>
    </w:pPr>
    <w:rPr>
      <w:sz w:val="24"/>
      <w:szCs w:val="24"/>
    </w:rPr>
  </w:style>
  <w:style w:type="paragraph" w:styleId="Listapunktowana2">
    <w:name w:val="List Bullet 2"/>
    <w:basedOn w:val="Normalny"/>
    <w:autoRedefine/>
    <w:uiPriority w:val="99"/>
    <w:rsid w:val="00060F25"/>
    <w:pPr>
      <w:numPr>
        <w:ilvl w:val="2"/>
        <w:numId w:val="1"/>
      </w:numPr>
      <w:tabs>
        <w:tab w:val="clear" w:pos="2340"/>
      </w:tabs>
      <w:ind w:left="1080"/>
      <w:jc w:val="both"/>
    </w:pPr>
    <w:rPr>
      <w:rFonts w:ascii="Trebuchet MS" w:hAnsi="Trebuchet MS"/>
      <w:color w:val="000000"/>
      <w:sz w:val="20"/>
      <w:szCs w:val="20"/>
    </w:rPr>
  </w:style>
  <w:style w:type="paragraph" w:customStyle="1" w:styleId="Tekstpodstawowy21">
    <w:name w:val="Tekst podstawowy 21"/>
    <w:basedOn w:val="Normalny"/>
    <w:uiPriority w:val="99"/>
    <w:rsid w:val="007E31F3"/>
    <w:pPr>
      <w:suppressAutoHyphens/>
      <w:jc w:val="both"/>
    </w:pPr>
    <w:rPr>
      <w:rFonts w:ascii="Trebuchet MS" w:hAnsi="Trebuchet MS"/>
      <w:sz w:val="20"/>
      <w:szCs w:val="20"/>
      <w:lang w:eastAsia="ar-SA"/>
    </w:rPr>
  </w:style>
  <w:style w:type="paragraph" w:customStyle="1" w:styleId="Styl">
    <w:name w:val="Styl"/>
    <w:uiPriority w:val="99"/>
    <w:rsid w:val="007E31F3"/>
    <w:pPr>
      <w:widowControl w:val="0"/>
      <w:autoSpaceDE w:val="0"/>
      <w:autoSpaceDN w:val="0"/>
      <w:adjustRightInd w:val="0"/>
    </w:pPr>
    <w:rPr>
      <w:rFonts w:ascii="Courier New" w:hAnsi="Courier New" w:cs="Courier New"/>
      <w:sz w:val="24"/>
      <w:szCs w:val="24"/>
    </w:rPr>
  </w:style>
  <w:style w:type="paragraph" w:styleId="Tekstdymka">
    <w:name w:val="Balloon Text"/>
    <w:basedOn w:val="Normalny"/>
    <w:link w:val="TekstdymkaZnak"/>
    <w:uiPriority w:val="99"/>
    <w:semiHidden/>
    <w:rsid w:val="008945AE"/>
    <w:rPr>
      <w:sz w:val="2"/>
      <w:szCs w:val="20"/>
    </w:rPr>
  </w:style>
  <w:style w:type="character" w:customStyle="1" w:styleId="TekstdymkaZnak">
    <w:name w:val="Tekst dymka Znak"/>
    <w:link w:val="Tekstdymka"/>
    <w:uiPriority w:val="99"/>
    <w:semiHidden/>
    <w:locked/>
    <w:rsid w:val="006C7F83"/>
    <w:rPr>
      <w:rFonts w:cs="Times New Roman"/>
      <w:sz w:val="2"/>
    </w:rPr>
  </w:style>
  <w:style w:type="paragraph" w:styleId="Nagwek">
    <w:name w:val="header"/>
    <w:basedOn w:val="Normalny"/>
    <w:link w:val="NagwekZnak"/>
    <w:rsid w:val="007D6F93"/>
    <w:pPr>
      <w:tabs>
        <w:tab w:val="center" w:pos="4536"/>
        <w:tab w:val="right" w:pos="9072"/>
      </w:tabs>
    </w:pPr>
  </w:style>
  <w:style w:type="character" w:customStyle="1" w:styleId="NagwekZnak">
    <w:name w:val="Nagłówek Znak"/>
    <w:link w:val="Nagwek"/>
    <w:locked/>
    <w:rsid w:val="007D6F93"/>
    <w:rPr>
      <w:rFonts w:cs="Times New Roman"/>
      <w:sz w:val="24"/>
      <w:szCs w:val="24"/>
      <w:lang w:val="pl-PL" w:eastAsia="pl-PL" w:bidi="ar-SA"/>
    </w:rPr>
  </w:style>
  <w:style w:type="paragraph" w:styleId="Stopka">
    <w:name w:val="footer"/>
    <w:basedOn w:val="Normalny"/>
    <w:link w:val="StopkaZnak"/>
    <w:rsid w:val="007D6F93"/>
    <w:pPr>
      <w:tabs>
        <w:tab w:val="center" w:pos="4536"/>
        <w:tab w:val="right" w:pos="9072"/>
      </w:tabs>
    </w:pPr>
  </w:style>
  <w:style w:type="character" w:customStyle="1" w:styleId="StopkaZnak">
    <w:name w:val="Stopka Znak"/>
    <w:link w:val="Stopka"/>
    <w:uiPriority w:val="99"/>
    <w:locked/>
    <w:rsid w:val="006C7F83"/>
    <w:rPr>
      <w:rFonts w:cs="Times New Roman"/>
      <w:sz w:val="24"/>
      <w:szCs w:val="24"/>
    </w:rPr>
  </w:style>
  <w:style w:type="character" w:styleId="Numerstrony">
    <w:name w:val="page number"/>
    <w:rsid w:val="007D6F93"/>
    <w:rPr>
      <w:rFonts w:cs="Times New Roman"/>
    </w:rPr>
  </w:style>
  <w:style w:type="paragraph" w:customStyle="1" w:styleId="Rub1">
    <w:name w:val="Rub1"/>
    <w:basedOn w:val="Normalny"/>
    <w:uiPriority w:val="99"/>
    <w:rsid w:val="00CF714C"/>
    <w:pPr>
      <w:tabs>
        <w:tab w:val="left" w:pos="1276"/>
      </w:tabs>
      <w:jc w:val="both"/>
    </w:pPr>
    <w:rPr>
      <w:b/>
      <w:smallCaps/>
      <w:sz w:val="20"/>
      <w:szCs w:val="20"/>
      <w:lang w:val="en-GB" w:eastAsia="en-GB"/>
    </w:rPr>
  </w:style>
  <w:style w:type="paragraph" w:styleId="Tekstprzypisudolnego">
    <w:name w:val="footnote text"/>
    <w:basedOn w:val="Normalny"/>
    <w:link w:val="TekstprzypisudolnegoZnak"/>
    <w:uiPriority w:val="99"/>
    <w:semiHidden/>
    <w:rsid w:val="00CF714C"/>
    <w:rPr>
      <w:sz w:val="20"/>
      <w:szCs w:val="20"/>
    </w:rPr>
  </w:style>
  <w:style w:type="character" w:customStyle="1" w:styleId="TekstprzypisudolnegoZnak">
    <w:name w:val="Tekst przypisu dolnego Znak"/>
    <w:link w:val="Tekstprzypisudolnego"/>
    <w:uiPriority w:val="99"/>
    <w:semiHidden/>
    <w:locked/>
    <w:rsid w:val="006C7F83"/>
    <w:rPr>
      <w:rFonts w:cs="Times New Roman"/>
      <w:sz w:val="20"/>
      <w:szCs w:val="20"/>
    </w:rPr>
  </w:style>
  <w:style w:type="character" w:styleId="Odwoanieprzypisudolnego">
    <w:name w:val="footnote reference"/>
    <w:uiPriority w:val="99"/>
    <w:semiHidden/>
    <w:rsid w:val="00CF714C"/>
    <w:rPr>
      <w:rFonts w:cs="Times New Roman"/>
      <w:vertAlign w:val="superscript"/>
    </w:rPr>
  </w:style>
  <w:style w:type="table" w:styleId="Tabela-Siatka">
    <w:name w:val="Table Grid"/>
    <w:basedOn w:val="Standardowy"/>
    <w:uiPriority w:val="99"/>
    <w:rsid w:val="00B13CD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WW-Tekstpodstawowywcity2">
    <w:name w:val="WW-Tekst podstawowy wcięty 2"/>
    <w:basedOn w:val="Normalny"/>
    <w:uiPriority w:val="99"/>
    <w:rsid w:val="00520A9F"/>
    <w:pPr>
      <w:suppressAutoHyphens/>
      <w:spacing w:after="120" w:line="480" w:lineRule="auto"/>
      <w:ind w:left="283"/>
    </w:pPr>
    <w:rPr>
      <w:lang w:eastAsia="ar-SA"/>
    </w:rPr>
  </w:style>
  <w:style w:type="paragraph" w:customStyle="1" w:styleId="ZnakZnakZnak">
    <w:name w:val="Znak Znak Znak"/>
    <w:basedOn w:val="Normalny"/>
    <w:uiPriority w:val="99"/>
    <w:rsid w:val="00520A9F"/>
  </w:style>
  <w:style w:type="character" w:styleId="Pogrubienie">
    <w:name w:val="Strong"/>
    <w:uiPriority w:val="99"/>
    <w:qFormat/>
    <w:rsid w:val="00520A9F"/>
    <w:rPr>
      <w:rFonts w:cs="Times New Roman"/>
      <w:b/>
      <w:bCs/>
    </w:rPr>
  </w:style>
  <w:style w:type="paragraph" w:customStyle="1" w:styleId="ZnakZnak3ZnakZnakZnakZnakZnakZnakZnak">
    <w:name w:val="Znak Znak3 Znak Znak Znak Znak Znak Znak Znak"/>
    <w:basedOn w:val="Normalny"/>
    <w:uiPriority w:val="99"/>
    <w:rsid w:val="001F7DF7"/>
  </w:style>
  <w:style w:type="paragraph" w:customStyle="1" w:styleId="ZnakZnakZnakZnakZnakZnakZnakZnakZnakZnakZnakZnakZnakZnak">
    <w:name w:val="Znak Znak Znak Znak Znak Znak Znak Znak Znak Znak Znak Znak Znak Znak"/>
    <w:basedOn w:val="Normalny"/>
    <w:uiPriority w:val="99"/>
    <w:rsid w:val="00C31755"/>
  </w:style>
  <w:style w:type="paragraph" w:customStyle="1" w:styleId="ZnakZnak3ZnakZnakZnakZnakZnakZnak">
    <w:name w:val="Znak Znak3 Znak Znak Znak Znak Znak Znak"/>
    <w:basedOn w:val="Normalny"/>
    <w:uiPriority w:val="99"/>
    <w:rsid w:val="00677AFC"/>
  </w:style>
  <w:style w:type="paragraph" w:customStyle="1" w:styleId="Akapitzlist1">
    <w:name w:val="Akapit z listą1"/>
    <w:basedOn w:val="Normalny"/>
    <w:uiPriority w:val="99"/>
    <w:rsid w:val="007E352D"/>
    <w:pPr>
      <w:spacing w:after="200" w:line="276" w:lineRule="auto"/>
      <w:ind w:left="720"/>
      <w:contextualSpacing/>
    </w:pPr>
    <w:rPr>
      <w:rFonts w:ascii="Calibri" w:hAnsi="Calibri"/>
      <w:sz w:val="22"/>
      <w:szCs w:val="22"/>
      <w:lang w:eastAsia="en-US"/>
    </w:rPr>
  </w:style>
  <w:style w:type="paragraph" w:customStyle="1" w:styleId="Default">
    <w:name w:val="Default"/>
    <w:rsid w:val="007E352D"/>
    <w:pPr>
      <w:autoSpaceDE w:val="0"/>
      <w:autoSpaceDN w:val="0"/>
      <w:adjustRightInd w:val="0"/>
    </w:pPr>
    <w:rPr>
      <w:color w:val="000000"/>
      <w:sz w:val="24"/>
      <w:szCs w:val="24"/>
    </w:rPr>
  </w:style>
  <w:style w:type="paragraph" w:styleId="Akapitzlist">
    <w:name w:val="List Paragraph"/>
    <w:basedOn w:val="Normalny"/>
    <w:uiPriority w:val="34"/>
    <w:qFormat/>
    <w:rsid w:val="00824FDE"/>
    <w:pPr>
      <w:ind w:left="720"/>
      <w:contextualSpacing/>
    </w:pPr>
  </w:style>
  <w:style w:type="paragraph" w:customStyle="1" w:styleId="Akapitzlist2">
    <w:name w:val="Akapit z listą2"/>
    <w:basedOn w:val="Normalny"/>
    <w:rsid w:val="005E4B93"/>
    <w:pPr>
      <w:spacing w:after="200" w:line="276" w:lineRule="auto"/>
      <w:ind w:left="720"/>
      <w:contextualSpacing/>
    </w:pPr>
    <w:rPr>
      <w:rFonts w:ascii="Calibri" w:hAnsi="Calibri"/>
      <w:sz w:val="22"/>
      <w:szCs w:val="22"/>
      <w:lang w:eastAsia="en-US"/>
    </w:rPr>
  </w:style>
  <w:style w:type="character" w:styleId="Odwoaniedokomentarza">
    <w:name w:val="annotation reference"/>
    <w:semiHidden/>
    <w:rsid w:val="00ED670E"/>
    <w:rPr>
      <w:sz w:val="16"/>
      <w:szCs w:val="16"/>
    </w:rPr>
  </w:style>
  <w:style w:type="paragraph" w:styleId="Tekstkomentarza">
    <w:name w:val="annotation text"/>
    <w:basedOn w:val="Normalny"/>
    <w:semiHidden/>
    <w:rsid w:val="00ED670E"/>
    <w:rPr>
      <w:sz w:val="20"/>
      <w:szCs w:val="20"/>
    </w:rPr>
  </w:style>
  <w:style w:type="paragraph" w:styleId="Tematkomentarza">
    <w:name w:val="annotation subject"/>
    <w:basedOn w:val="Tekstkomentarza"/>
    <w:next w:val="Tekstkomentarza"/>
    <w:semiHidden/>
    <w:rsid w:val="00ED670E"/>
    <w:rPr>
      <w:b/>
      <w:bCs/>
    </w:rPr>
  </w:style>
  <w:style w:type="character" w:customStyle="1" w:styleId="ZwykytekstZnak">
    <w:name w:val="Zwykły tekst Znak"/>
    <w:basedOn w:val="Domylnaczcionkaakapitu"/>
    <w:link w:val="Zwykytekst"/>
    <w:uiPriority w:val="99"/>
    <w:locked/>
    <w:rsid w:val="009F27C1"/>
    <w:rPr>
      <w:rFonts w:ascii="Courier New" w:hAnsi="Courier New" w:cs="Courier New"/>
    </w:rPr>
  </w:style>
  <w:style w:type="paragraph" w:styleId="Zwykytekst">
    <w:name w:val="Plain Text"/>
    <w:basedOn w:val="Normalny"/>
    <w:link w:val="ZwykytekstZnak"/>
    <w:uiPriority w:val="99"/>
    <w:rsid w:val="009F27C1"/>
    <w:rPr>
      <w:rFonts w:ascii="Courier New" w:hAnsi="Courier New" w:cs="Courier New"/>
      <w:sz w:val="20"/>
      <w:szCs w:val="20"/>
    </w:rPr>
  </w:style>
  <w:style w:type="character" w:customStyle="1" w:styleId="ZwykytekstZnak1">
    <w:name w:val="Zwykły tekst Znak1"/>
    <w:basedOn w:val="Domylnaczcionkaakapitu"/>
    <w:uiPriority w:val="99"/>
    <w:semiHidden/>
    <w:rsid w:val="009F27C1"/>
    <w:rPr>
      <w:rFonts w:ascii="Courier New" w:hAnsi="Courier New" w:cs="Courier New"/>
    </w:rPr>
  </w:style>
  <w:style w:type="character" w:styleId="Tekstzastpczy">
    <w:name w:val="Placeholder Text"/>
    <w:basedOn w:val="Domylnaczcionkaakapitu"/>
    <w:uiPriority w:val="99"/>
    <w:semiHidden/>
    <w:rsid w:val="003B06DA"/>
    <w:rPr>
      <w:color w:val="808080"/>
    </w:rPr>
  </w:style>
  <w:style w:type="paragraph" w:styleId="NormalnyWeb">
    <w:name w:val="Normal (Web)"/>
    <w:basedOn w:val="Normalny"/>
    <w:rsid w:val="00CE7231"/>
    <w:pPr>
      <w:spacing w:before="100" w:beforeAutospacing="1" w:after="100" w:afterAutospacing="1"/>
    </w:pPr>
    <w:rPr>
      <w:rFonts w:ascii="Verdana" w:hAnsi="Verdana"/>
      <w:sz w:val="18"/>
      <w:szCs w:val="18"/>
    </w:rPr>
  </w:style>
  <w:style w:type="paragraph" w:styleId="Tekstprzypisukocowego">
    <w:name w:val="endnote text"/>
    <w:basedOn w:val="Normalny"/>
    <w:link w:val="TekstprzypisukocowegoZnak"/>
    <w:uiPriority w:val="99"/>
    <w:semiHidden/>
    <w:unhideWhenUsed/>
    <w:rsid w:val="0007552F"/>
    <w:rPr>
      <w:sz w:val="20"/>
      <w:szCs w:val="20"/>
    </w:rPr>
  </w:style>
  <w:style w:type="character" w:customStyle="1" w:styleId="TekstprzypisukocowegoZnak">
    <w:name w:val="Tekst przypisu końcowego Znak"/>
    <w:basedOn w:val="Domylnaczcionkaakapitu"/>
    <w:link w:val="Tekstprzypisukocowego"/>
    <w:uiPriority w:val="99"/>
    <w:semiHidden/>
    <w:rsid w:val="0007552F"/>
  </w:style>
  <w:style w:type="character" w:styleId="Odwoanieprzypisukocowego">
    <w:name w:val="endnote reference"/>
    <w:basedOn w:val="Domylnaczcionkaakapitu"/>
    <w:uiPriority w:val="99"/>
    <w:semiHidden/>
    <w:unhideWhenUsed/>
    <w:rsid w:val="0007552F"/>
    <w:rPr>
      <w:vertAlign w:val="superscript"/>
    </w:rPr>
  </w:style>
  <w:style w:type="paragraph" w:customStyle="1" w:styleId="Akapitzlist3">
    <w:name w:val="Akapit z listą3"/>
    <w:basedOn w:val="Normalny"/>
    <w:rsid w:val="009910C9"/>
    <w:pPr>
      <w:widowControl w:val="0"/>
      <w:suppressAutoHyphens/>
      <w:ind w:left="720"/>
    </w:pPr>
    <w:rPr>
      <w:rFonts w:eastAsia="Arial Unicode MS"/>
      <w:color w:val="000000"/>
      <w:kern w:val="1"/>
      <w:lang w:val="en-US" w:eastAsia="en-US" w:bidi="en-US"/>
    </w:rPr>
  </w:style>
  <w:style w:type="paragraph" w:customStyle="1" w:styleId="Tekstpodstawowy31">
    <w:name w:val="Tekst podstawowy 31"/>
    <w:basedOn w:val="Normalny"/>
    <w:link w:val="BodyText3Znak"/>
    <w:rsid w:val="00860A4B"/>
    <w:pPr>
      <w:tabs>
        <w:tab w:val="left" w:pos="5104"/>
      </w:tabs>
      <w:jc w:val="both"/>
    </w:pPr>
    <w:rPr>
      <w:sz w:val="20"/>
      <w:szCs w:val="20"/>
    </w:rPr>
  </w:style>
  <w:style w:type="character" w:customStyle="1" w:styleId="BodyText3Znak">
    <w:name w:val="Body Text 3 Znak"/>
    <w:link w:val="Tekstpodstawowy31"/>
    <w:locked/>
    <w:rsid w:val="00860A4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31336046">
      <w:bodyDiv w:val="1"/>
      <w:marLeft w:val="0"/>
      <w:marRight w:val="0"/>
      <w:marTop w:val="0"/>
      <w:marBottom w:val="0"/>
      <w:divBdr>
        <w:top w:val="none" w:sz="0" w:space="0" w:color="auto"/>
        <w:left w:val="none" w:sz="0" w:space="0" w:color="auto"/>
        <w:bottom w:val="none" w:sz="0" w:space="0" w:color="auto"/>
        <w:right w:val="none" w:sz="0" w:space="0" w:color="auto"/>
      </w:divBdr>
    </w:div>
    <w:div w:id="625042503">
      <w:bodyDiv w:val="1"/>
      <w:marLeft w:val="0"/>
      <w:marRight w:val="0"/>
      <w:marTop w:val="0"/>
      <w:marBottom w:val="0"/>
      <w:divBdr>
        <w:top w:val="none" w:sz="0" w:space="0" w:color="auto"/>
        <w:left w:val="none" w:sz="0" w:space="0" w:color="auto"/>
        <w:bottom w:val="none" w:sz="0" w:space="0" w:color="auto"/>
        <w:right w:val="none" w:sz="0" w:space="0" w:color="auto"/>
      </w:divBdr>
    </w:div>
    <w:div w:id="1262756975">
      <w:bodyDiv w:val="1"/>
      <w:marLeft w:val="0"/>
      <w:marRight w:val="0"/>
      <w:marTop w:val="0"/>
      <w:marBottom w:val="0"/>
      <w:divBdr>
        <w:top w:val="none" w:sz="0" w:space="0" w:color="auto"/>
        <w:left w:val="none" w:sz="0" w:space="0" w:color="auto"/>
        <w:bottom w:val="none" w:sz="0" w:space="0" w:color="auto"/>
        <w:right w:val="none" w:sz="0" w:space="0" w:color="auto"/>
      </w:divBdr>
    </w:div>
    <w:div w:id="1417163935">
      <w:bodyDiv w:val="1"/>
      <w:marLeft w:val="0"/>
      <w:marRight w:val="0"/>
      <w:marTop w:val="0"/>
      <w:marBottom w:val="0"/>
      <w:divBdr>
        <w:top w:val="none" w:sz="0" w:space="0" w:color="auto"/>
        <w:left w:val="none" w:sz="0" w:space="0" w:color="auto"/>
        <w:bottom w:val="none" w:sz="0" w:space="0" w:color="auto"/>
        <w:right w:val="none" w:sz="0" w:space="0" w:color="auto"/>
      </w:divBdr>
    </w:div>
    <w:div w:id="1446118724">
      <w:bodyDiv w:val="1"/>
      <w:marLeft w:val="0"/>
      <w:marRight w:val="0"/>
      <w:marTop w:val="0"/>
      <w:marBottom w:val="0"/>
      <w:divBdr>
        <w:top w:val="none" w:sz="0" w:space="0" w:color="auto"/>
        <w:left w:val="none" w:sz="0" w:space="0" w:color="auto"/>
        <w:bottom w:val="none" w:sz="0" w:space="0" w:color="auto"/>
        <w:right w:val="none" w:sz="0" w:space="0" w:color="auto"/>
      </w:divBdr>
    </w:div>
    <w:div w:id="1744062382">
      <w:bodyDiv w:val="1"/>
      <w:marLeft w:val="0"/>
      <w:marRight w:val="0"/>
      <w:marTop w:val="0"/>
      <w:marBottom w:val="0"/>
      <w:divBdr>
        <w:top w:val="none" w:sz="0" w:space="0" w:color="auto"/>
        <w:left w:val="none" w:sz="0" w:space="0" w:color="auto"/>
        <w:bottom w:val="none" w:sz="0" w:space="0" w:color="auto"/>
        <w:right w:val="none" w:sz="0" w:space="0" w:color="auto"/>
      </w:divBdr>
    </w:div>
    <w:div w:id="1748260847">
      <w:bodyDiv w:val="1"/>
      <w:marLeft w:val="0"/>
      <w:marRight w:val="0"/>
      <w:marTop w:val="0"/>
      <w:marBottom w:val="0"/>
      <w:divBdr>
        <w:top w:val="none" w:sz="0" w:space="0" w:color="auto"/>
        <w:left w:val="none" w:sz="0" w:space="0" w:color="auto"/>
        <w:bottom w:val="none" w:sz="0" w:space="0" w:color="auto"/>
        <w:right w:val="none" w:sz="0" w:space="0" w:color="auto"/>
      </w:divBdr>
    </w:div>
    <w:div w:id="1829439739">
      <w:bodyDiv w:val="1"/>
      <w:marLeft w:val="0"/>
      <w:marRight w:val="0"/>
      <w:marTop w:val="0"/>
      <w:marBottom w:val="0"/>
      <w:divBdr>
        <w:top w:val="none" w:sz="0" w:space="0" w:color="auto"/>
        <w:left w:val="none" w:sz="0" w:space="0" w:color="auto"/>
        <w:bottom w:val="none" w:sz="0" w:space="0" w:color="auto"/>
        <w:right w:val="none" w:sz="0" w:space="0" w:color="auto"/>
      </w:divBdr>
    </w:div>
    <w:div w:id="20526093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1426E20-5B0D-4339-9AC6-60D3DF9AAA8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44</TotalTime>
  <Pages>26</Pages>
  <Words>9319</Words>
  <Characters>61515</Characters>
  <Application>Microsoft Office Word</Application>
  <DocSecurity>0</DocSecurity>
  <Lines>512</Lines>
  <Paragraphs>141</Paragraphs>
  <ScaleCrop>false</ScaleCrop>
  <HeadingPairs>
    <vt:vector size="2" baseType="variant">
      <vt:variant>
        <vt:lpstr>Tytuł</vt:lpstr>
      </vt:variant>
      <vt:variant>
        <vt:i4>1</vt:i4>
      </vt:variant>
    </vt:vector>
  </HeadingPairs>
  <TitlesOfParts>
    <vt:vector size="1" baseType="lpstr">
      <vt:lpstr>Białystok,   …………  2012 r</vt:lpstr>
    </vt:vector>
  </TitlesOfParts>
  <Company>UM</Company>
  <LinksUpToDate>false</LinksUpToDate>
  <CharactersWithSpaces>70693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Białystok,   …………  2012 r</dc:title>
  <dc:creator>jwawrzyniak</dc:creator>
  <cp:lastModifiedBy>Róża Ciołko</cp:lastModifiedBy>
  <cp:revision>6</cp:revision>
  <cp:lastPrinted>2018-09-17T09:32:00Z</cp:lastPrinted>
  <dcterms:created xsi:type="dcterms:W3CDTF">2018-09-14T06:10:00Z</dcterms:created>
  <dcterms:modified xsi:type="dcterms:W3CDTF">2018-09-17T09:55:00Z</dcterms:modified>
</cp:coreProperties>
</file>